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B4" w:rsidRDefault="00F55577">
      <w:pPr>
        <w:spacing w:after="150"/>
      </w:pPr>
      <w:bookmarkStart w:id="0" w:name="_GoBack"/>
      <w:bookmarkEnd w:id="0"/>
      <w:proofErr w:type="spellStart"/>
      <w:proofErr w:type="gram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142.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став</w:t>
      </w:r>
      <w:proofErr w:type="spellEnd"/>
      <w:proofErr w:type="gramEnd"/>
      <w:r>
        <w:rPr>
          <w:color w:val="000000"/>
        </w:rPr>
        <w:t xml:space="preserve"> 6.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полицији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РС”, </w:t>
      </w:r>
      <w:proofErr w:type="spellStart"/>
      <w:r>
        <w:rPr>
          <w:color w:val="000000"/>
        </w:rPr>
        <w:t>бр</w:t>
      </w:r>
      <w:proofErr w:type="spellEnd"/>
      <w:r>
        <w:rPr>
          <w:color w:val="000000"/>
        </w:rPr>
        <w:t>. 6/16 и 24/18),</w:t>
      </w:r>
    </w:p>
    <w:p w:rsidR="005446B4" w:rsidRDefault="00F55577">
      <w:pPr>
        <w:spacing w:after="150"/>
      </w:pPr>
      <w:proofErr w:type="spellStart"/>
      <w:r>
        <w:rPr>
          <w:color w:val="000000"/>
        </w:rPr>
        <w:t>Министар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унутрашњих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доноси</w:t>
      </w:r>
      <w:proofErr w:type="spellEnd"/>
    </w:p>
    <w:p w:rsidR="005446B4" w:rsidRDefault="00F55577">
      <w:pPr>
        <w:spacing w:after="225"/>
        <w:jc w:val="center"/>
      </w:pPr>
      <w:r>
        <w:rPr>
          <w:b/>
          <w:color w:val="000000"/>
        </w:rPr>
        <w:t>ПРАВИЛНИК</w:t>
      </w:r>
    </w:p>
    <w:p w:rsidR="005446B4" w:rsidRDefault="00F55577">
      <w:pPr>
        <w:spacing w:after="225"/>
        <w:jc w:val="center"/>
      </w:pPr>
      <w:proofErr w:type="gramStart"/>
      <w:r>
        <w:rPr>
          <w:b/>
          <w:color w:val="000000"/>
        </w:rPr>
        <w:t>о</w:t>
      </w:r>
      <w:proofErr w:type="gram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изгледу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садржини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обрасца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Упитника</w:t>
      </w:r>
      <w:proofErr w:type="spellEnd"/>
      <w:r>
        <w:rPr>
          <w:b/>
          <w:color w:val="000000"/>
        </w:rPr>
        <w:t xml:space="preserve"> о </w:t>
      </w:r>
      <w:proofErr w:type="spellStart"/>
      <w:r>
        <w:rPr>
          <w:b/>
          <w:color w:val="000000"/>
        </w:rPr>
        <w:t>идентификационим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подацима</w:t>
      </w:r>
      <w:proofErr w:type="spellEnd"/>
    </w:p>
    <w:p w:rsidR="005446B4" w:rsidRDefault="00F55577">
      <w:pPr>
        <w:spacing w:after="120"/>
        <w:jc w:val="center"/>
      </w:pPr>
      <w:proofErr w:type="gramStart"/>
      <w:r>
        <w:rPr>
          <w:color w:val="000000"/>
        </w:rPr>
        <w:t>"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РС",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48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22.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јуна</w:t>
      </w:r>
      <w:proofErr w:type="spellEnd"/>
      <w:proofErr w:type="gramEnd"/>
      <w:r>
        <w:rPr>
          <w:color w:val="000000"/>
        </w:rPr>
        <w:t xml:space="preserve"> 2018.</w:t>
      </w:r>
    </w:p>
    <w:p w:rsidR="005446B4" w:rsidRDefault="00F55577">
      <w:pPr>
        <w:spacing w:after="120"/>
        <w:jc w:val="center"/>
      </w:pPr>
      <w:proofErr w:type="spellStart"/>
      <w:proofErr w:type="gram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1.</w:t>
      </w:r>
      <w:proofErr w:type="gramEnd"/>
    </w:p>
    <w:p w:rsidR="005446B4" w:rsidRDefault="00F55577">
      <w:pPr>
        <w:spacing w:after="150"/>
      </w:pPr>
      <w:proofErr w:type="spellStart"/>
      <w:proofErr w:type="gramStart"/>
      <w:r>
        <w:rPr>
          <w:color w:val="000000"/>
        </w:rPr>
        <w:t>Овим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изглед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садржина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обрасца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Упитника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идентификационим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подацима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БП-1),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користи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поступку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безбедносне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провере</w:t>
      </w:r>
      <w:proofErr w:type="spellEnd"/>
      <w:r>
        <w:rPr>
          <w:color w:val="000000"/>
        </w:rPr>
        <w:t>.</w:t>
      </w:r>
      <w:proofErr w:type="gramEnd"/>
    </w:p>
    <w:p w:rsidR="005446B4" w:rsidRDefault="00F55577">
      <w:pPr>
        <w:spacing w:after="120"/>
        <w:jc w:val="center"/>
      </w:pPr>
      <w:proofErr w:type="spellStart"/>
      <w:proofErr w:type="gram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2.</w:t>
      </w:r>
      <w:proofErr w:type="gramEnd"/>
    </w:p>
    <w:p w:rsidR="005446B4" w:rsidRDefault="00F55577">
      <w:pPr>
        <w:spacing w:after="150"/>
      </w:pPr>
      <w:proofErr w:type="spellStart"/>
      <w:proofErr w:type="gramStart"/>
      <w:r>
        <w:rPr>
          <w:color w:val="000000"/>
        </w:rPr>
        <w:t>Упитник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идентификационим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подацима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БП-1) </w:t>
      </w:r>
      <w:proofErr w:type="spellStart"/>
      <w:r>
        <w:rPr>
          <w:color w:val="000000"/>
        </w:rPr>
        <w:t>одштампан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његов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саставни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део</w:t>
      </w:r>
      <w:proofErr w:type="spellEnd"/>
      <w:r>
        <w:rPr>
          <w:color w:val="000000"/>
        </w:rPr>
        <w:t>.</w:t>
      </w:r>
      <w:proofErr w:type="gramEnd"/>
    </w:p>
    <w:p w:rsidR="005446B4" w:rsidRDefault="00F55577">
      <w:pPr>
        <w:spacing w:after="120"/>
        <w:jc w:val="center"/>
      </w:pPr>
      <w:proofErr w:type="spellStart"/>
      <w:proofErr w:type="gram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3.</w:t>
      </w:r>
      <w:proofErr w:type="gramEnd"/>
    </w:p>
    <w:p w:rsidR="005446B4" w:rsidRDefault="00F55577">
      <w:pPr>
        <w:spacing w:after="150"/>
      </w:pPr>
      <w:proofErr w:type="spellStart"/>
      <w:proofErr w:type="gramStart"/>
      <w:r>
        <w:rPr>
          <w:color w:val="000000"/>
        </w:rPr>
        <w:t>Подаци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прикупљени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сврху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безбедносних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провера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представљају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ознаком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тајности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обрађ</w:t>
      </w:r>
      <w:r>
        <w:rPr>
          <w:color w:val="000000"/>
        </w:rPr>
        <w:t>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чувају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уређује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област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тајних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података</w:t>
      </w:r>
      <w:proofErr w:type="spellEnd"/>
      <w:r>
        <w:rPr>
          <w:color w:val="000000"/>
        </w:rPr>
        <w:t>.</w:t>
      </w:r>
      <w:proofErr w:type="gramEnd"/>
    </w:p>
    <w:p w:rsidR="005446B4" w:rsidRDefault="00F55577">
      <w:pPr>
        <w:spacing w:after="120"/>
        <w:jc w:val="center"/>
      </w:pPr>
      <w:proofErr w:type="spellStart"/>
      <w:proofErr w:type="gram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4.</w:t>
      </w:r>
      <w:proofErr w:type="gramEnd"/>
    </w:p>
    <w:p w:rsidR="005446B4" w:rsidRDefault="00F55577">
      <w:pPr>
        <w:spacing w:after="150"/>
      </w:pPr>
      <w:proofErr w:type="spellStart"/>
      <w:proofErr w:type="gramStart"/>
      <w:r>
        <w:rPr>
          <w:color w:val="000000"/>
        </w:rPr>
        <w:t>Даном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ступања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снагу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престаје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изгледу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Упитника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идентификационим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подацима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РС”,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12/16).</w:t>
      </w:r>
      <w:proofErr w:type="gramEnd"/>
    </w:p>
    <w:p w:rsidR="005446B4" w:rsidRDefault="00F55577">
      <w:pPr>
        <w:spacing w:after="120"/>
        <w:jc w:val="center"/>
      </w:pPr>
      <w:proofErr w:type="spellStart"/>
      <w:proofErr w:type="gram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5.</w:t>
      </w:r>
      <w:proofErr w:type="gramEnd"/>
    </w:p>
    <w:p w:rsidR="005446B4" w:rsidRDefault="00F55577">
      <w:pPr>
        <w:spacing w:after="150"/>
      </w:pPr>
      <w:proofErr w:type="spellStart"/>
      <w:proofErr w:type="gram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</w:t>
      </w:r>
      <w:r>
        <w:rPr>
          <w:color w:val="000000"/>
        </w:rPr>
        <w:t>илник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ступа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снагу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наредног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објављивања</w:t>
      </w:r>
      <w:proofErr w:type="spellEnd"/>
      <w:r>
        <w:rPr>
          <w:color w:val="000000"/>
        </w:rPr>
        <w:t xml:space="preserve"> у „</w:t>
      </w:r>
      <w:proofErr w:type="spellStart"/>
      <w:r>
        <w:rPr>
          <w:color w:val="000000"/>
        </w:rPr>
        <w:t>Службеном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Републике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Србије</w:t>
      </w:r>
      <w:proofErr w:type="spellEnd"/>
      <w:r>
        <w:rPr>
          <w:color w:val="000000"/>
        </w:rPr>
        <w:t>”.</w:t>
      </w:r>
      <w:proofErr w:type="gramEnd"/>
      <w:r>
        <w:rPr>
          <w:color w:val="000000"/>
        </w:rPr>
        <w:t> </w:t>
      </w:r>
    </w:p>
    <w:p w:rsidR="005446B4" w:rsidRDefault="00F55577">
      <w:pPr>
        <w:spacing w:after="150"/>
        <w:jc w:val="right"/>
      </w:pP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01-4925/18-3</w:t>
      </w:r>
    </w:p>
    <w:p w:rsidR="005446B4" w:rsidRDefault="00F55577">
      <w:pPr>
        <w:spacing w:after="150"/>
        <w:jc w:val="right"/>
      </w:pPr>
      <w:proofErr w:type="gramStart"/>
      <w:r>
        <w:rPr>
          <w:color w:val="000000"/>
        </w:rPr>
        <w:t xml:space="preserve">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>, 18.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јуна</w:t>
      </w:r>
      <w:proofErr w:type="spellEnd"/>
      <w:proofErr w:type="gramEnd"/>
      <w:r>
        <w:rPr>
          <w:color w:val="000000"/>
        </w:rPr>
        <w:t xml:space="preserve"> 2018. </w:t>
      </w:r>
      <w:proofErr w:type="spellStart"/>
      <w:proofErr w:type="gramStart"/>
      <w:r>
        <w:rPr>
          <w:color w:val="000000"/>
        </w:rPr>
        <w:t>године</w:t>
      </w:r>
      <w:proofErr w:type="spellEnd"/>
      <w:proofErr w:type="gramEnd"/>
    </w:p>
    <w:p w:rsidR="005446B4" w:rsidRDefault="00F55577">
      <w:pPr>
        <w:spacing w:after="150"/>
        <w:jc w:val="right"/>
      </w:pPr>
      <w:proofErr w:type="spellStart"/>
      <w:r>
        <w:rPr>
          <w:color w:val="000000"/>
        </w:rPr>
        <w:t>Министар</w:t>
      </w:r>
      <w:proofErr w:type="spellEnd"/>
      <w:r>
        <w:rPr>
          <w:color w:val="000000"/>
        </w:rPr>
        <w:t>,</w:t>
      </w:r>
    </w:p>
    <w:p w:rsidR="005446B4" w:rsidRDefault="00F55577">
      <w:pPr>
        <w:spacing w:after="150"/>
        <w:jc w:val="right"/>
      </w:pPr>
      <w:proofErr w:type="spellStart"/>
      <w:proofErr w:type="gramStart"/>
      <w:r>
        <w:rPr>
          <w:color w:val="000000"/>
        </w:rPr>
        <w:t>др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Небојша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Стефановић</w:t>
      </w:r>
      <w:proofErr w:type="spellEnd"/>
      <w:r>
        <w:rPr>
          <w:b/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с.р</w:t>
      </w:r>
      <w:proofErr w:type="spellEnd"/>
      <w:r>
        <w:rPr>
          <w:color w:val="000000"/>
        </w:rPr>
        <w:t>.</w:t>
      </w:r>
    </w:p>
    <w:p w:rsidR="005446B4" w:rsidRDefault="00F55577">
      <w:pPr>
        <w:spacing w:after="120"/>
        <w:jc w:val="right"/>
      </w:pPr>
      <w:proofErr w:type="spellStart"/>
      <w:r>
        <w:rPr>
          <w:color w:val="000000"/>
        </w:rPr>
        <w:t>Прилози</w:t>
      </w:r>
      <w:proofErr w:type="spellEnd"/>
    </w:p>
    <w:p w:rsidR="005446B4" w:rsidRDefault="00F5557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6B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6B4"/>
    <w:rsid w:val="005446B4"/>
    <w:rsid w:val="00F5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Stanojevic</dc:creator>
  <cp:lastModifiedBy>Jasmina Stanojevic</cp:lastModifiedBy>
  <cp:revision>2</cp:revision>
  <dcterms:created xsi:type="dcterms:W3CDTF">2018-08-29T12:07:00Z</dcterms:created>
  <dcterms:modified xsi:type="dcterms:W3CDTF">2018-08-29T12:07:00Z</dcterms:modified>
</cp:coreProperties>
</file>