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55" w:rsidRDefault="005412E2">
      <w:pPr>
        <w:spacing w:after="150"/>
      </w:pPr>
      <w:bookmarkStart w:id="0" w:name="_GoBack"/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>
        <w:rPr>
          <w:color w:val="000000"/>
        </w:rPr>
        <w:t>vu</w:t>
      </w:r>
      <w:r w:rsidR="00B7033D">
        <w:rPr>
          <w:color w:val="000000"/>
        </w:rPr>
        <w:t xml:space="preserve"> </w:t>
      </w: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86.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B7033D">
        <w:rPr>
          <w:color w:val="000000"/>
        </w:rPr>
        <w:t xml:space="preserve"> 6.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sm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nju</w:t>
      </w:r>
      <w:r w:rsidR="00B7033D">
        <w:rPr>
          <w:color w:val="000000"/>
        </w:rPr>
        <w:t xml:space="preserve"> </w:t>
      </w:r>
      <w:r>
        <w:rPr>
          <w:color w:val="000000"/>
        </w:rPr>
        <w:t>rizik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t</w:t>
      </w:r>
      <w:r w:rsidR="00B7033D">
        <w:rPr>
          <w:color w:val="000000"/>
        </w:rPr>
        <w:t>a</w:t>
      </w:r>
      <w:r>
        <w:rPr>
          <w:color w:val="000000"/>
        </w:rPr>
        <w:t>str</w:t>
      </w:r>
      <w:r w:rsidR="00902E1E">
        <w:rPr>
          <w:color w:val="000000"/>
        </w:rPr>
        <w:t>o</w:t>
      </w:r>
      <w:r>
        <w:rPr>
          <w:color w:val="000000"/>
        </w:rPr>
        <w:t>f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upr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</w:t>
      </w:r>
      <w:r>
        <w:rPr>
          <w:color w:val="000000"/>
        </w:rPr>
        <w:t>nju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dnim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(„</w:t>
      </w:r>
      <w:r>
        <w:rPr>
          <w:color w:val="000000"/>
        </w:rPr>
        <w:t>Služb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gl</w:t>
      </w:r>
      <w:r w:rsidR="00902E1E">
        <w:rPr>
          <w:color w:val="000000"/>
        </w:rPr>
        <w:t>a</w:t>
      </w:r>
      <w:r>
        <w:rPr>
          <w:color w:val="000000"/>
        </w:rPr>
        <w:t>snik</w:t>
      </w:r>
      <w:r w:rsidR="00B7033D">
        <w:rPr>
          <w:color w:val="000000"/>
        </w:rPr>
        <w:t xml:space="preserve"> </w:t>
      </w:r>
      <w:r>
        <w:rPr>
          <w:color w:val="000000"/>
        </w:rPr>
        <w:t>RS</w:t>
      </w:r>
      <w:r w:rsidR="00B7033D">
        <w:rPr>
          <w:color w:val="000000"/>
        </w:rPr>
        <w:t xml:space="preserve">ˮ, </w:t>
      </w:r>
      <w:r>
        <w:rPr>
          <w:color w:val="000000"/>
        </w:rPr>
        <w:t>br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87/18),</w:t>
      </w:r>
    </w:p>
    <w:p w:rsidR="00B20955" w:rsidRDefault="00902E1E">
      <w:pPr>
        <w:spacing w:after="150"/>
      </w:pPr>
      <w:r>
        <w:rPr>
          <w:color w:val="000000"/>
        </w:rPr>
        <w:t>M</w:t>
      </w:r>
      <w:r w:rsidR="005412E2">
        <w:rPr>
          <w:color w:val="000000"/>
        </w:rPr>
        <w:t>inist</w:t>
      </w:r>
      <w:r>
        <w:rPr>
          <w:color w:val="000000"/>
        </w:rPr>
        <w:t>a</w:t>
      </w:r>
      <w:r w:rsidR="005412E2">
        <w:rPr>
          <w:color w:val="000000"/>
        </w:rPr>
        <w:t>r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unutr</w:t>
      </w:r>
      <w:r>
        <w:rPr>
          <w:color w:val="000000"/>
        </w:rPr>
        <w:t>a</w:t>
      </w:r>
      <w:r w:rsidR="005412E2">
        <w:rPr>
          <w:color w:val="000000"/>
        </w:rPr>
        <w:t>šnjih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sl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o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si</w:t>
      </w:r>
    </w:p>
    <w:p w:rsidR="00B20955" w:rsidRDefault="005412E2">
      <w:pPr>
        <w:spacing w:after="225"/>
        <w:jc w:val="center"/>
      </w:pPr>
      <w:r>
        <w:rPr>
          <w:b/>
          <w:color w:val="000000"/>
        </w:rPr>
        <w:t>PR</w:t>
      </w:r>
      <w:r w:rsidR="00902E1E">
        <w:rPr>
          <w:b/>
          <w:color w:val="000000"/>
        </w:rPr>
        <w:t>A</w:t>
      </w:r>
      <w:r>
        <w:rPr>
          <w:b/>
          <w:color w:val="000000"/>
        </w:rPr>
        <w:t>VILNIK</w:t>
      </w:r>
    </w:p>
    <w:p w:rsidR="00B20955" w:rsidRDefault="00902E1E">
      <w:pPr>
        <w:spacing w:after="225"/>
        <w:jc w:val="center"/>
      </w:pPr>
      <w:r>
        <w:rPr>
          <w:b/>
          <w:color w:val="000000"/>
        </w:rPr>
        <w:t>o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unif</w:t>
      </w:r>
      <w:r>
        <w:rPr>
          <w:b/>
          <w:color w:val="000000"/>
        </w:rPr>
        <w:t>o</w:t>
      </w:r>
      <w:r w:rsidR="005412E2">
        <w:rPr>
          <w:b/>
          <w:color w:val="000000"/>
        </w:rPr>
        <w:t>rmi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i</w:t>
      </w:r>
      <w:r w:rsidR="00B7033D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5412E2">
        <w:rPr>
          <w:b/>
          <w:color w:val="000000"/>
        </w:rPr>
        <w:t>zn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k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m</w:t>
      </w:r>
      <w:r>
        <w:rPr>
          <w:b/>
          <w:color w:val="000000"/>
        </w:rPr>
        <w:t>a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civiln</w:t>
      </w:r>
      <w:r>
        <w:rPr>
          <w:b/>
          <w:color w:val="000000"/>
        </w:rPr>
        <w:t>e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z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štit</w:t>
      </w:r>
      <w:r>
        <w:rPr>
          <w:b/>
          <w:color w:val="000000"/>
        </w:rPr>
        <w:t>e</w:t>
      </w:r>
      <w:r w:rsidR="00B7033D">
        <w:rPr>
          <w:b/>
          <w:color w:val="000000"/>
        </w:rPr>
        <w:t xml:space="preserve">, </w:t>
      </w:r>
      <w:r>
        <w:rPr>
          <w:b/>
          <w:color w:val="000000"/>
        </w:rPr>
        <w:t>o</w:t>
      </w:r>
      <w:r w:rsidR="005412E2">
        <w:rPr>
          <w:b/>
          <w:color w:val="000000"/>
        </w:rPr>
        <w:t>zn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k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m</w:t>
      </w:r>
      <w:r>
        <w:rPr>
          <w:b/>
          <w:color w:val="000000"/>
        </w:rPr>
        <w:t>a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funkci</w:t>
      </w:r>
      <w:r>
        <w:rPr>
          <w:b/>
          <w:color w:val="000000"/>
        </w:rPr>
        <w:t>ja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i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sp</w:t>
      </w:r>
      <w:r>
        <w:rPr>
          <w:b/>
          <w:color w:val="000000"/>
        </w:rPr>
        <w:t>e</w:t>
      </w:r>
      <w:r w:rsidR="005412E2">
        <w:rPr>
          <w:b/>
          <w:color w:val="000000"/>
        </w:rPr>
        <w:t>ci</w:t>
      </w:r>
      <w:r>
        <w:rPr>
          <w:b/>
          <w:color w:val="000000"/>
        </w:rPr>
        <w:t>ja</w:t>
      </w:r>
      <w:r w:rsidR="005412E2">
        <w:rPr>
          <w:b/>
          <w:color w:val="000000"/>
        </w:rPr>
        <w:t>ln</w:t>
      </w:r>
      <w:r>
        <w:rPr>
          <w:b/>
          <w:color w:val="000000"/>
        </w:rPr>
        <w:t>o</w:t>
      </w:r>
      <w:r w:rsidR="005412E2">
        <w:rPr>
          <w:b/>
          <w:color w:val="000000"/>
        </w:rPr>
        <w:t>sti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i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ličn</w:t>
      </w:r>
      <w:r>
        <w:rPr>
          <w:b/>
          <w:color w:val="000000"/>
        </w:rPr>
        <w:t>oj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k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rti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prip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dnik</w:t>
      </w:r>
      <w:r>
        <w:rPr>
          <w:b/>
          <w:color w:val="000000"/>
        </w:rPr>
        <w:t>a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civiln</w:t>
      </w:r>
      <w:r>
        <w:rPr>
          <w:b/>
          <w:color w:val="000000"/>
        </w:rPr>
        <w:t>e</w:t>
      </w:r>
      <w:r w:rsidR="00B7033D">
        <w:rPr>
          <w:b/>
          <w:color w:val="000000"/>
        </w:rPr>
        <w:t xml:space="preserve"> </w:t>
      </w:r>
      <w:r w:rsidR="005412E2">
        <w:rPr>
          <w:b/>
          <w:color w:val="000000"/>
        </w:rPr>
        <w:t>z</w:t>
      </w:r>
      <w:r>
        <w:rPr>
          <w:b/>
          <w:color w:val="000000"/>
        </w:rPr>
        <w:t>a</w:t>
      </w:r>
      <w:r w:rsidR="005412E2">
        <w:rPr>
          <w:b/>
          <w:color w:val="000000"/>
        </w:rPr>
        <w:t>štit</w:t>
      </w:r>
      <w:r>
        <w:rPr>
          <w:b/>
          <w:color w:val="000000"/>
        </w:rPr>
        <w:t>e</w:t>
      </w:r>
    </w:p>
    <w:p w:rsidR="00B20955" w:rsidRDefault="00B7033D">
      <w:pPr>
        <w:spacing w:after="150"/>
        <w:jc w:val="center"/>
      </w:pPr>
      <w:r>
        <w:rPr>
          <w:color w:val="000000"/>
        </w:rPr>
        <w:t>"</w:t>
      </w:r>
      <w:r w:rsidR="005412E2">
        <w:rPr>
          <w:color w:val="000000"/>
        </w:rPr>
        <w:t>Služb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gl</w:t>
      </w:r>
      <w:r w:rsidR="00902E1E">
        <w:rPr>
          <w:color w:val="000000"/>
        </w:rPr>
        <w:t>a</w:t>
      </w:r>
      <w:r w:rsidR="005412E2">
        <w:rPr>
          <w:color w:val="000000"/>
        </w:rPr>
        <w:t>snik</w:t>
      </w:r>
      <w:r>
        <w:rPr>
          <w:color w:val="000000"/>
        </w:rPr>
        <w:t xml:space="preserve"> </w:t>
      </w:r>
      <w:r w:rsidR="005412E2">
        <w:rPr>
          <w:color w:val="000000"/>
        </w:rPr>
        <w:t>RS</w:t>
      </w:r>
      <w:r>
        <w:rPr>
          <w:color w:val="000000"/>
        </w:rPr>
        <w:t xml:space="preserve">", </w:t>
      </w:r>
      <w:r w:rsidR="005412E2">
        <w:rPr>
          <w:color w:val="000000"/>
        </w:rPr>
        <w:t>br</w:t>
      </w:r>
      <w:r w:rsidR="00902E1E">
        <w:rPr>
          <w:color w:val="000000"/>
        </w:rPr>
        <w:t>oj</w:t>
      </w:r>
      <w:r>
        <w:rPr>
          <w:color w:val="000000"/>
        </w:rPr>
        <w:t xml:space="preserve"> 32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16.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rt</w:t>
      </w:r>
      <w:r w:rsidR="00902E1E">
        <w:rPr>
          <w:color w:val="000000"/>
        </w:rPr>
        <w:t>a</w:t>
      </w:r>
      <w:r>
        <w:rPr>
          <w:color w:val="000000"/>
        </w:rPr>
        <w:t xml:space="preserve"> 2020.</w:t>
      </w:r>
    </w:p>
    <w:p w:rsidR="00B20955" w:rsidRDefault="005412E2">
      <w:pPr>
        <w:spacing w:after="120"/>
        <w:jc w:val="center"/>
      </w:pPr>
      <w:r>
        <w:rPr>
          <w:color w:val="000000"/>
        </w:rPr>
        <w:t>I</w:t>
      </w:r>
      <w:r w:rsidR="00B7033D">
        <w:rPr>
          <w:color w:val="000000"/>
        </w:rPr>
        <w:t xml:space="preserve">. </w:t>
      </w:r>
      <w:r>
        <w:rPr>
          <w:color w:val="000000"/>
        </w:rPr>
        <w:t>UV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DR</w:t>
      </w:r>
      <w:r w:rsidR="00902E1E">
        <w:rPr>
          <w:color w:val="000000"/>
        </w:rPr>
        <w:t>E</w:t>
      </w:r>
      <w:r>
        <w:rPr>
          <w:color w:val="000000"/>
        </w:rPr>
        <w:t>DB</w:t>
      </w:r>
      <w:r w:rsidR="00902E1E">
        <w:rPr>
          <w:color w:val="000000"/>
        </w:rPr>
        <w:t>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vim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a</w:t>
      </w:r>
      <w:r w:rsidR="005412E2">
        <w:rPr>
          <w:color w:val="000000"/>
        </w:rPr>
        <w:t>vilnik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o</w:t>
      </w:r>
      <w:r w:rsidR="005412E2">
        <w:rPr>
          <w:color w:val="000000"/>
        </w:rPr>
        <w:t>pisu</w:t>
      </w:r>
      <w:r>
        <w:rPr>
          <w:color w:val="000000"/>
        </w:rPr>
        <w:t>j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: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a</w:t>
      </w:r>
      <w:r w:rsidR="005412E2">
        <w:rPr>
          <w:color w:val="000000"/>
        </w:rPr>
        <w:t>vni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l</w:t>
      </w:r>
      <w:r>
        <w:rPr>
          <w:color w:val="000000"/>
        </w:rPr>
        <w:t>o</w:t>
      </w:r>
      <w:r w:rsidR="005412E2">
        <w:rPr>
          <w:color w:val="000000"/>
        </w:rPr>
        <w:t>vi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izgl</w:t>
      </w:r>
      <w:r>
        <w:rPr>
          <w:color w:val="000000"/>
        </w:rPr>
        <w:t>e</w:t>
      </w:r>
      <w:r w:rsidR="005412E2">
        <w:rPr>
          <w:color w:val="000000"/>
        </w:rPr>
        <w:t>d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(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5412E2">
        <w:rPr>
          <w:color w:val="000000"/>
        </w:rPr>
        <w:t>lј</w:t>
      </w:r>
      <w:r>
        <w:rPr>
          <w:color w:val="000000"/>
        </w:rPr>
        <w:t>e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</w:t>
      </w:r>
      <w:r>
        <w:rPr>
          <w:color w:val="000000"/>
        </w:rPr>
        <w:t>e</w:t>
      </w:r>
      <w:r w:rsidR="005412E2">
        <w:rPr>
          <w:color w:val="000000"/>
        </w:rPr>
        <w:t>kstu</w:t>
      </w:r>
      <w:r w:rsidR="00B7033D">
        <w:rPr>
          <w:color w:val="000000"/>
        </w:rPr>
        <w:t xml:space="preserve">: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a</w:t>
      </w:r>
      <w:r w:rsidR="00B7033D">
        <w:rPr>
          <w:color w:val="000000"/>
        </w:rPr>
        <w:t xml:space="preserve">);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čin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duž</w:t>
      </w:r>
      <w:r>
        <w:rPr>
          <w:color w:val="000000"/>
        </w:rPr>
        <w:t>e</w:t>
      </w:r>
      <w:r w:rsidR="005412E2">
        <w:rPr>
          <w:color w:val="000000"/>
        </w:rPr>
        <w:t>nj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zduž</w:t>
      </w:r>
      <w:r>
        <w:rPr>
          <w:color w:val="000000"/>
        </w:rPr>
        <w:t>e</w:t>
      </w:r>
      <w:r w:rsidR="005412E2">
        <w:rPr>
          <w:color w:val="000000"/>
        </w:rPr>
        <w:t>nj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; </w:t>
      </w:r>
      <w:r w:rsidR="005412E2">
        <w:rPr>
          <w:color w:val="000000"/>
        </w:rPr>
        <w:t>vr</w:t>
      </w:r>
      <w:r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čin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š</w:t>
      </w:r>
      <w:r>
        <w:rPr>
          <w:color w:val="000000"/>
        </w:rPr>
        <w:t>e</w:t>
      </w:r>
      <w:r w:rsidR="005412E2">
        <w:rPr>
          <w:color w:val="000000"/>
        </w:rPr>
        <w:t>nj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; </w:t>
      </w:r>
      <w:r w:rsidR="005412E2">
        <w:rPr>
          <w:color w:val="000000"/>
        </w:rPr>
        <w:t>r</w:t>
      </w:r>
      <w:r>
        <w:rPr>
          <w:color w:val="000000"/>
        </w:rPr>
        <w:t>o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vi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up</w:t>
      </w:r>
      <w:r>
        <w:rPr>
          <w:color w:val="000000"/>
        </w:rPr>
        <w:t>o</w:t>
      </w:r>
      <w:r w:rsidR="005412E2">
        <w:rPr>
          <w:color w:val="000000"/>
        </w:rPr>
        <w:t>tr</w:t>
      </w:r>
      <w:r>
        <w:rPr>
          <w:color w:val="000000"/>
        </w:rPr>
        <w:t>e</w:t>
      </w:r>
      <w:r w:rsidR="005412E2">
        <w:rPr>
          <w:color w:val="000000"/>
        </w:rPr>
        <w:t>b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o</w:t>
      </w:r>
      <w:r w:rsidR="005412E2">
        <w:rPr>
          <w:color w:val="000000"/>
        </w:rPr>
        <w:t>b</w:t>
      </w:r>
      <w:r>
        <w:rPr>
          <w:color w:val="000000"/>
        </w:rPr>
        <w:t>e</w:t>
      </w:r>
      <w:r w:rsidR="005412E2">
        <w:rPr>
          <w:color w:val="000000"/>
        </w:rPr>
        <w:t>l</w:t>
      </w:r>
      <w:r>
        <w:rPr>
          <w:color w:val="000000"/>
        </w:rPr>
        <w:t>e</w:t>
      </w:r>
      <w:r w:rsidR="005412E2">
        <w:rPr>
          <w:color w:val="000000"/>
        </w:rPr>
        <w:t>ž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5412E2">
        <w:rPr>
          <w:color w:val="000000"/>
        </w:rPr>
        <w:t>nj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o</w:t>
      </w:r>
      <w:r w:rsidR="005412E2">
        <w:rPr>
          <w:color w:val="000000"/>
        </w:rPr>
        <w:t>pšt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5412E2">
        <w:rPr>
          <w:color w:val="000000"/>
        </w:rPr>
        <w:t>bn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funkci</w:t>
      </w:r>
      <w:r>
        <w:rPr>
          <w:color w:val="000000"/>
        </w:rPr>
        <w:t>ja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dužn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sp</w:t>
      </w:r>
      <w:r>
        <w:rPr>
          <w:color w:val="000000"/>
        </w:rPr>
        <w:t>e</w:t>
      </w:r>
      <w:r w:rsidR="005412E2">
        <w:rPr>
          <w:color w:val="000000"/>
        </w:rPr>
        <w:t>ci</w:t>
      </w:r>
      <w:r>
        <w:rPr>
          <w:color w:val="000000"/>
        </w:rPr>
        <w:t>ja</w:t>
      </w:r>
      <w:r w:rsidR="005412E2">
        <w:rPr>
          <w:color w:val="000000"/>
        </w:rPr>
        <w:t>ln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; </w:t>
      </w:r>
      <w:r w:rsidR="005412E2">
        <w:rPr>
          <w:color w:val="000000"/>
        </w:rPr>
        <w:t>izgl</w:t>
      </w:r>
      <w:r>
        <w:rPr>
          <w:color w:val="000000"/>
        </w:rPr>
        <w:t>e</w:t>
      </w:r>
      <w:r w:rsidR="005412E2">
        <w:rPr>
          <w:color w:val="000000"/>
        </w:rPr>
        <w:t>d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5412E2">
        <w:rPr>
          <w:color w:val="000000"/>
        </w:rPr>
        <w:t>drž</w:t>
      </w:r>
      <w:r>
        <w:rPr>
          <w:color w:val="000000"/>
        </w:rPr>
        <w:t>aj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ličn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5412E2">
        <w:rPr>
          <w:color w:val="000000"/>
        </w:rPr>
        <w:t>rt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(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5412E2">
        <w:rPr>
          <w:color w:val="000000"/>
        </w:rPr>
        <w:t>lј</w:t>
      </w:r>
      <w:r>
        <w:rPr>
          <w:color w:val="000000"/>
        </w:rPr>
        <w:t>e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</w:t>
      </w:r>
      <w:r>
        <w:rPr>
          <w:color w:val="000000"/>
        </w:rPr>
        <w:t>e</w:t>
      </w:r>
      <w:r w:rsidR="005412E2">
        <w:rPr>
          <w:color w:val="000000"/>
        </w:rPr>
        <w:t>kstu</w:t>
      </w:r>
      <w:r w:rsidR="00B7033D">
        <w:rPr>
          <w:color w:val="000000"/>
        </w:rPr>
        <w:t xml:space="preserve">: </w:t>
      </w:r>
      <w:r w:rsidR="005412E2">
        <w:rPr>
          <w:color w:val="000000"/>
        </w:rPr>
        <w:t>ličn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5412E2">
        <w:rPr>
          <w:color w:val="000000"/>
        </w:rPr>
        <w:t>rt</w:t>
      </w:r>
      <w:r>
        <w:rPr>
          <w:color w:val="000000"/>
        </w:rPr>
        <w:t>a</w:t>
      </w:r>
      <w:r w:rsidR="00B7033D">
        <w:rPr>
          <w:color w:val="000000"/>
        </w:rPr>
        <w:t>).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2.</w:t>
      </w:r>
    </w:p>
    <w:p w:rsidR="00B20955" w:rsidRDefault="005412E2">
      <w:pPr>
        <w:spacing w:after="150"/>
      </w:pP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iz</w:t>
      </w:r>
      <w:r w:rsidR="00B7033D">
        <w:rPr>
          <w:color w:val="000000"/>
        </w:rPr>
        <w:t xml:space="preserve"> </w:t>
      </w:r>
      <w:r>
        <w:rPr>
          <w:color w:val="000000"/>
        </w:rPr>
        <w:t>sl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ćih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: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p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tnj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;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p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zimsk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: </w:t>
      </w:r>
      <w:r w:rsidR="00902E1E">
        <w:rPr>
          <w:color w:val="000000"/>
        </w:rPr>
        <w:t>ja</w:t>
      </w:r>
      <w:r>
        <w:rPr>
          <w:color w:val="000000"/>
        </w:rPr>
        <w:t>kn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ul</w:t>
      </w:r>
      <w:r w:rsidR="00902E1E">
        <w:rPr>
          <w:color w:val="000000"/>
        </w:rPr>
        <w:t>o</w:t>
      </w:r>
      <w:r>
        <w:rPr>
          <w:color w:val="000000"/>
        </w:rPr>
        <w:t>šk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skid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šulј</w:t>
      </w:r>
      <w:r w:rsidR="00902E1E">
        <w:rPr>
          <w:color w:val="000000"/>
        </w:rPr>
        <w:t>a</w:t>
      </w:r>
      <w:r w:rsidR="00B7033D">
        <w:rPr>
          <w:color w:val="000000"/>
        </w:rPr>
        <w:t>−</w:t>
      </w:r>
      <w:r>
        <w:rPr>
          <w:color w:val="000000"/>
        </w:rPr>
        <w:t>bluz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dugih</w:t>
      </w:r>
      <w:r w:rsidR="00B7033D">
        <w:rPr>
          <w:color w:val="000000"/>
        </w:rPr>
        <w:t xml:space="preserve"> </w:t>
      </w:r>
      <w:r>
        <w:rPr>
          <w:color w:val="000000"/>
        </w:rPr>
        <w:t>ruk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; </w:t>
      </w:r>
      <w:r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duks</w:t>
      </w:r>
      <w:r w:rsidR="00B7033D">
        <w:rPr>
          <w:color w:val="000000"/>
        </w:rPr>
        <w:t xml:space="preserve">; </w:t>
      </w:r>
      <w:r>
        <w:rPr>
          <w:color w:val="000000"/>
        </w:rPr>
        <w:t>dv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aj</w:t>
      </w:r>
      <w:r>
        <w:rPr>
          <w:color w:val="000000"/>
        </w:rPr>
        <w:t>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kr</w:t>
      </w:r>
      <w:r w:rsidR="00902E1E">
        <w:rPr>
          <w:color w:val="000000"/>
        </w:rPr>
        <w:t>a</w:t>
      </w:r>
      <w:r>
        <w:rPr>
          <w:color w:val="000000"/>
        </w:rPr>
        <w:t>tk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ruk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kr</w:t>
      </w:r>
      <w:r w:rsidR="00902E1E">
        <w:rPr>
          <w:color w:val="000000"/>
        </w:rPr>
        <w:t>a</w:t>
      </w:r>
      <w:r>
        <w:rPr>
          <w:color w:val="000000"/>
        </w:rPr>
        <w:t>gn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aj</w:t>
      </w:r>
      <w:r>
        <w:rPr>
          <w:color w:val="000000"/>
        </w:rPr>
        <w:t>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dug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ruk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kr</w:t>
      </w:r>
      <w:r w:rsidR="00902E1E">
        <w:rPr>
          <w:color w:val="000000"/>
        </w:rPr>
        <w:t>a</w:t>
      </w:r>
      <w:r>
        <w:rPr>
          <w:color w:val="000000"/>
        </w:rPr>
        <w:t>gn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;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ludub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cip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iš</w:t>
      </w:r>
      <w:r w:rsidR="00B7033D">
        <w:rPr>
          <w:color w:val="000000"/>
        </w:rPr>
        <w:t xml:space="preserve">; </w:t>
      </w:r>
      <w:r>
        <w:rPr>
          <w:color w:val="000000"/>
        </w:rPr>
        <w:t>prsluk</w:t>
      </w:r>
      <w:r w:rsidR="00B7033D">
        <w:rPr>
          <w:color w:val="000000"/>
        </w:rPr>
        <w:t xml:space="preserve"> </w:t>
      </w:r>
      <w:r>
        <w:rPr>
          <w:color w:val="000000"/>
        </w:rPr>
        <w:t>flu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sc</w:t>
      </w:r>
      <w:r w:rsidR="00902E1E">
        <w:rPr>
          <w:color w:val="000000"/>
        </w:rPr>
        <w:t>e</w:t>
      </w:r>
      <w:r>
        <w:rPr>
          <w:color w:val="000000"/>
        </w:rPr>
        <w:t>ntni</w:t>
      </w:r>
      <w:r w:rsidR="00B7033D">
        <w:rPr>
          <w:color w:val="000000"/>
        </w:rPr>
        <w:t xml:space="preserve">; </w:t>
      </w:r>
      <w:r>
        <w:rPr>
          <w:color w:val="000000"/>
        </w:rPr>
        <w:t>gum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čizm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dv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kišn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c</w:t>
      </w:r>
      <w:r w:rsidR="00B7033D">
        <w:rPr>
          <w:color w:val="000000"/>
        </w:rPr>
        <w:t xml:space="preserve"> – </w:t>
      </w:r>
      <w:r>
        <w:rPr>
          <w:color w:val="000000"/>
        </w:rPr>
        <w:t>tr</w:t>
      </w:r>
      <w:r w:rsidR="00902E1E">
        <w:rPr>
          <w:color w:val="000000"/>
        </w:rPr>
        <w:t>a</w:t>
      </w:r>
      <w:r>
        <w:rPr>
          <w:color w:val="000000"/>
        </w:rPr>
        <w:t>nsp</w:t>
      </w:r>
      <w:r w:rsidR="00902E1E">
        <w:rPr>
          <w:color w:val="000000"/>
        </w:rPr>
        <w:t>o</w:t>
      </w:r>
      <w:r>
        <w:rPr>
          <w:color w:val="000000"/>
        </w:rPr>
        <w:t>rtn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o</w:t>
      </w:r>
      <w:r>
        <w:rPr>
          <w:color w:val="000000"/>
        </w:rPr>
        <w:t>rb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ist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mušk</w:t>
      </w:r>
      <w:r w:rsidR="00902E1E">
        <w:rPr>
          <w:color w:val="000000"/>
        </w:rPr>
        <w:t>a</w:t>
      </w:r>
      <w:r>
        <w:rPr>
          <w:color w:val="000000"/>
        </w:rPr>
        <w:t>rc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ž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3.</w:t>
      </w:r>
    </w:p>
    <w:p w:rsidR="00B20955" w:rsidRDefault="005412E2">
      <w:pPr>
        <w:spacing w:after="150"/>
      </w:pP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dužu</w:t>
      </w:r>
      <w:r w:rsidR="00902E1E">
        <w:rPr>
          <w:color w:val="000000"/>
        </w:rPr>
        <w:t>j</w:t>
      </w:r>
      <w:r>
        <w:rPr>
          <w:color w:val="000000"/>
        </w:rPr>
        <w:t>u</w:t>
      </w:r>
      <w:r w:rsidR="00B7033D">
        <w:rPr>
          <w:color w:val="000000"/>
        </w:rPr>
        <w:t xml:space="preserve">: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dnici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;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dnici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>kt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M</w:t>
      </w:r>
      <w:r>
        <w:rPr>
          <w:color w:val="000000"/>
        </w:rPr>
        <w:t>inist</w:t>
      </w:r>
      <w:r w:rsidR="00902E1E">
        <w:rPr>
          <w:color w:val="000000"/>
        </w:rPr>
        <w:t>a</w:t>
      </w:r>
      <w:r>
        <w:rPr>
          <w:color w:val="000000"/>
        </w:rPr>
        <w:t>rstv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unutr</w:t>
      </w:r>
      <w:r w:rsidR="00902E1E">
        <w:rPr>
          <w:color w:val="000000"/>
        </w:rPr>
        <w:t>a</w:t>
      </w:r>
      <w:r>
        <w:rPr>
          <w:color w:val="000000"/>
        </w:rPr>
        <w:t>šnjih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(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lј</w:t>
      </w:r>
      <w:r w:rsidR="00902E1E">
        <w:rPr>
          <w:color w:val="000000"/>
        </w:rPr>
        <w:t>e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>kstu</w:t>
      </w:r>
      <w:r w:rsidR="00B7033D">
        <w:rPr>
          <w:color w:val="000000"/>
        </w:rPr>
        <w:t xml:space="preserve">: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)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aj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dnici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nici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njih</w:t>
      </w:r>
      <w:r w:rsidR="00902E1E">
        <w:rPr>
          <w:color w:val="000000"/>
        </w:rPr>
        <w:t>o</w:t>
      </w:r>
      <w:r>
        <w:rPr>
          <w:color w:val="000000"/>
        </w:rPr>
        <w:t>vi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nici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K</w:t>
      </w:r>
      <w:r w:rsidR="00902E1E">
        <w:rPr>
          <w:color w:val="000000"/>
        </w:rPr>
        <w:t>ao</w:t>
      </w:r>
      <w:r w:rsidR="00B7033D">
        <w:rPr>
          <w:color w:val="000000"/>
        </w:rPr>
        <w:t xml:space="preserve"> </w:t>
      </w:r>
      <w:r>
        <w:rPr>
          <w:color w:val="000000"/>
        </w:rPr>
        <w:t>minimum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uzbunjiv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zb</w:t>
      </w:r>
      <w:r w:rsidR="00902E1E">
        <w:rPr>
          <w:color w:val="000000"/>
        </w:rPr>
        <w:t>e</w:t>
      </w:r>
      <w:r>
        <w:rPr>
          <w:color w:val="000000"/>
        </w:rPr>
        <w:t>đu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prsluk</w:t>
      </w:r>
      <w:r w:rsidR="00B7033D">
        <w:rPr>
          <w:color w:val="000000"/>
        </w:rPr>
        <w:t xml:space="preserve"> </w:t>
      </w:r>
      <w:r>
        <w:rPr>
          <w:color w:val="000000"/>
        </w:rPr>
        <w:t>flu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sc</w:t>
      </w:r>
      <w:r w:rsidR="00902E1E">
        <w:rPr>
          <w:color w:val="000000"/>
        </w:rPr>
        <w:t>e</w:t>
      </w:r>
      <w:r>
        <w:rPr>
          <w:color w:val="000000"/>
        </w:rPr>
        <w:t>ntni</w:t>
      </w:r>
      <w:r w:rsidR="00B7033D">
        <w:rPr>
          <w:color w:val="000000"/>
        </w:rPr>
        <w:t xml:space="preserve">, </w:t>
      </w:r>
      <w:r>
        <w:rPr>
          <w:color w:val="000000"/>
        </w:rPr>
        <w:t>gum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čizm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dv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kišn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II</w:t>
      </w:r>
      <w:r w:rsidR="00B7033D">
        <w:rPr>
          <w:color w:val="000000"/>
        </w:rPr>
        <w:t xml:space="preserve">. </w:t>
      </w:r>
      <w:r w:rsidR="00902E1E">
        <w:rPr>
          <w:color w:val="000000"/>
        </w:rPr>
        <w:t>O</w:t>
      </w:r>
      <w:r>
        <w:rPr>
          <w:color w:val="000000"/>
        </w:rPr>
        <w:t>PIS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ME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4.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pis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l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mpl</w:t>
      </w:r>
      <w:r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p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l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tnj</w:t>
      </w:r>
      <w:r w:rsidR="00902E1E">
        <w:rPr>
          <w:i/>
          <w:color w:val="000000"/>
        </w:rPr>
        <w:t>a</w:t>
      </w:r>
      <w:r>
        <w:rPr>
          <w:color w:val="000000"/>
        </w:rPr>
        <w:t xml:space="preserve"> −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nc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duž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sunc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oje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lnim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ntr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ntil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. </w:t>
      </w:r>
      <w:r w:rsidR="005412E2">
        <w:rPr>
          <w:color w:val="000000"/>
        </w:rPr>
        <w:t>Visin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7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9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Duž</w:t>
      </w:r>
      <w:r>
        <w:rPr>
          <w:color w:val="000000"/>
        </w:rPr>
        <w:t xml:space="preserve"> </w:t>
      </w:r>
      <w:r w:rsidR="005412E2">
        <w:rPr>
          <w:color w:val="000000"/>
        </w:rPr>
        <w:t>unutr</w:t>
      </w:r>
      <w:r w:rsidR="00902E1E">
        <w:rPr>
          <w:color w:val="000000"/>
        </w:rPr>
        <w:t>a</w:t>
      </w:r>
      <w:r w:rsidR="005412E2">
        <w:rPr>
          <w:color w:val="000000"/>
        </w:rPr>
        <w:t>šnj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zn</w:t>
      </w:r>
      <w:r w:rsidR="00902E1E">
        <w:rPr>
          <w:color w:val="000000"/>
        </w:rPr>
        <w:t>oj</w:t>
      </w:r>
      <w:r w:rsidR="005412E2">
        <w:rPr>
          <w:color w:val="000000"/>
        </w:rPr>
        <w:t>nic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3,5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Zn</w:t>
      </w:r>
      <w:r w:rsidR="00902E1E">
        <w:rPr>
          <w:color w:val="000000"/>
        </w:rPr>
        <w:t>oj</w:t>
      </w:r>
      <w:r w:rsidR="005412E2">
        <w:rPr>
          <w:color w:val="000000"/>
        </w:rPr>
        <w:t>nic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lastRenderedPageBreak/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plјiv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dg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kv</w:t>
      </w:r>
      <w:r w:rsidR="00902E1E">
        <w:rPr>
          <w:color w:val="000000"/>
        </w:rPr>
        <w:t>a</w:t>
      </w:r>
      <w:r w:rsidR="005412E2">
        <w:rPr>
          <w:color w:val="000000"/>
        </w:rPr>
        <w:t>lit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Sunc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vn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đusl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mlјiv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ri</w:t>
      </w:r>
      <w:r w:rsidR="00902E1E">
        <w:rPr>
          <w:color w:val="000000"/>
        </w:rPr>
        <w:t>ja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sunc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e</w:t>
      </w:r>
      <w:r w:rsidR="005412E2">
        <w:rPr>
          <w:color w:val="000000"/>
        </w:rPr>
        <w:t>st</w:t>
      </w:r>
      <w:r>
        <w:rPr>
          <w:color w:val="000000"/>
        </w:rPr>
        <w:t xml:space="preserve"> </w:t>
      </w:r>
      <w:r w:rsidR="005412E2">
        <w:rPr>
          <w:color w:val="000000"/>
        </w:rPr>
        <w:t>ukr</w:t>
      </w:r>
      <w:r w:rsidR="00902E1E">
        <w:rPr>
          <w:color w:val="000000"/>
        </w:rPr>
        <w:t>a</w:t>
      </w:r>
      <w:r w:rsidR="005412E2">
        <w:rPr>
          <w:color w:val="000000"/>
        </w:rPr>
        <w:t>snih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p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zimsk</w:t>
      </w:r>
      <w:r w:rsidR="00902E1E">
        <w:rPr>
          <w:i/>
          <w:color w:val="000000"/>
        </w:rPr>
        <w:t>a</w:t>
      </w:r>
      <w:r>
        <w:rPr>
          <w:color w:val="000000"/>
        </w:rPr>
        <w:t xml:space="preserve"> −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nc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duž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sunc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duž</w:t>
      </w:r>
      <w:r w:rsidR="00902E1E">
        <w:rPr>
          <w:color w:val="000000"/>
        </w:rPr>
        <w:t>e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štitu</w:t>
      </w:r>
      <w:r>
        <w:rPr>
          <w:color w:val="000000"/>
        </w:rPr>
        <w:t xml:space="preserve"> </w:t>
      </w:r>
      <w:r w:rsidR="005412E2">
        <w:rPr>
          <w:color w:val="000000"/>
        </w:rPr>
        <w:t>uši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.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oje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lnim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ntr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Visin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7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9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sint</w:t>
      </w:r>
      <w:r w:rsidR="00902E1E">
        <w:rPr>
          <w:color w:val="000000"/>
        </w:rPr>
        <w:t>e</w:t>
      </w:r>
      <w:r w:rsidR="005412E2">
        <w:rPr>
          <w:color w:val="000000"/>
        </w:rPr>
        <w:t>tičk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nin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tip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 xml:space="preserve"> (</w:t>
      </w:r>
      <w:r w:rsidR="005412E2">
        <w:rPr>
          <w:color w:val="000000"/>
        </w:rPr>
        <w:t>flis</w:t>
      </w:r>
      <w:r>
        <w:rPr>
          <w:color w:val="000000"/>
        </w:rPr>
        <w:t xml:space="preserve">). </w:t>
      </w:r>
      <w:r w:rsidR="005412E2">
        <w:rPr>
          <w:color w:val="000000"/>
        </w:rPr>
        <w:t>Sunc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vn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mlјiv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ri</w:t>
      </w:r>
      <w:r w:rsidR="00902E1E">
        <w:rPr>
          <w:color w:val="000000"/>
        </w:rPr>
        <w:t>ja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sunc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 xml:space="preserve"> </w:t>
      </w:r>
      <w:r w:rsidR="005412E2">
        <w:rPr>
          <w:color w:val="000000"/>
        </w:rPr>
        <w:t>ukr</w:t>
      </w:r>
      <w:r w:rsidR="00902E1E">
        <w:rPr>
          <w:color w:val="000000"/>
        </w:rPr>
        <w:t>a</w:t>
      </w:r>
      <w:r w:rsidR="005412E2">
        <w:rPr>
          <w:color w:val="000000"/>
        </w:rPr>
        <w:t>snih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duž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štitu</w:t>
      </w:r>
      <w:r>
        <w:rPr>
          <w:color w:val="000000"/>
        </w:rPr>
        <w:t xml:space="preserve"> </w:t>
      </w:r>
      <w:r w:rsidR="005412E2">
        <w:rPr>
          <w:color w:val="000000"/>
        </w:rPr>
        <w:t>uši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Pl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div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sir</w:t>
      </w:r>
      <w:r w:rsidR="00902E1E">
        <w:rPr>
          <w:color w:val="000000"/>
        </w:rPr>
        <w:t>o</w:t>
      </w:r>
      <w:r w:rsidR="005412E2">
        <w:rPr>
          <w:color w:val="000000"/>
        </w:rPr>
        <w:t>vinsk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vun</w:t>
      </w:r>
      <w:r w:rsidR="00902E1E">
        <w:rPr>
          <w:color w:val="000000"/>
        </w:rPr>
        <w:t>a</w:t>
      </w:r>
      <w:r>
        <w:rPr>
          <w:color w:val="000000"/>
        </w:rPr>
        <w:t>/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li</w:t>
      </w:r>
      <w:r w:rsidR="00902E1E">
        <w:rPr>
          <w:color w:val="000000"/>
        </w:rPr>
        <w:t>a</w:t>
      </w:r>
      <w:r w:rsidR="005412E2">
        <w:rPr>
          <w:color w:val="000000"/>
        </w:rPr>
        <w:t>kril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902E1E">
        <w:rPr>
          <w:i/>
          <w:color w:val="000000"/>
        </w:rPr>
        <w:t>Ja</w:t>
      </w:r>
      <w:r w:rsidR="005412E2">
        <w:rPr>
          <w:i/>
          <w:color w:val="000000"/>
        </w:rPr>
        <w:t>kn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s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t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rm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ul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šk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m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n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skid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nj</w:t>
      </w:r>
      <w:r w:rsidR="00902E1E">
        <w:rPr>
          <w:i/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oja</w:t>
      </w:r>
      <w:r>
        <w:rPr>
          <w:color w:val="000000"/>
        </w:rPr>
        <w:t xml:space="preserve">,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90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sr</w:t>
      </w:r>
      <w:r w:rsidR="00902E1E">
        <w:rPr>
          <w:color w:val="000000"/>
        </w:rPr>
        <w:t>e</w:t>
      </w:r>
      <w:r w:rsidR="005412E2">
        <w:rPr>
          <w:color w:val="000000"/>
        </w:rPr>
        <w:t>dnju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ličinu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drik</w:t>
      </w:r>
      <w:r w:rsidR="00902E1E">
        <w:rPr>
          <w:color w:val="000000"/>
        </w:rPr>
        <w:t>e</w:t>
      </w:r>
      <w:r w:rsidR="005412E2">
        <w:rPr>
          <w:color w:val="000000"/>
        </w:rPr>
        <w:t>rim</w:t>
      </w:r>
      <w:r w:rsidR="00902E1E">
        <w:rPr>
          <w:color w:val="000000"/>
        </w:rPr>
        <w:t>a</w:t>
      </w:r>
      <w:r>
        <w:rPr>
          <w:color w:val="000000"/>
        </w:rPr>
        <w:t xml:space="preserve"> (</w:t>
      </w:r>
      <w:r w:rsidR="005412E2">
        <w:rPr>
          <w:color w:val="000000"/>
        </w:rPr>
        <w:t>š</w:t>
      </w:r>
      <w:r w:rsidR="00902E1E">
        <w:rPr>
          <w:color w:val="000000"/>
        </w:rPr>
        <w:t>e</w:t>
      </w:r>
      <w:r w:rsidR="005412E2">
        <w:rPr>
          <w:color w:val="000000"/>
        </w:rPr>
        <w:t>st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). </w:t>
      </w:r>
      <w:r w:rsidR="005412E2">
        <w:rPr>
          <w:color w:val="000000"/>
        </w:rPr>
        <w:t>Drik</w:t>
      </w:r>
      <w:r w:rsidR="00902E1E">
        <w:rPr>
          <w:color w:val="000000"/>
        </w:rPr>
        <w:t>e</w:t>
      </w:r>
      <w:r w:rsidR="005412E2">
        <w:rPr>
          <w:color w:val="000000"/>
        </w:rPr>
        <w:t>ri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skriv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– 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vid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tr</w:t>
      </w:r>
      <w:r w:rsidR="00902E1E">
        <w:rPr>
          <w:color w:val="000000"/>
        </w:rPr>
        <w:t>o</w:t>
      </w:r>
      <w:r w:rsidR="005412E2">
        <w:rPr>
          <w:color w:val="000000"/>
        </w:rPr>
        <w:t>vk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grudi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a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pcim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b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e</w:t>
      </w:r>
      <w:r w:rsidR="005412E2">
        <w:rPr>
          <w:color w:val="000000"/>
        </w:rPr>
        <w:t>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je</w:t>
      </w:r>
      <w:r>
        <w:rPr>
          <w:color w:val="000000"/>
        </w:rPr>
        <w:t xml:space="preserve">.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spul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pci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o</w:t>
      </w:r>
      <w:r w:rsidR="005412E2">
        <w:rPr>
          <w:color w:val="000000"/>
        </w:rPr>
        <w:t>struk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drik</w:t>
      </w:r>
      <w:r w:rsidR="00902E1E">
        <w:rPr>
          <w:color w:val="000000"/>
        </w:rPr>
        <w:t>e</w:t>
      </w:r>
      <w:r w:rsidR="005412E2">
        <w:rPr>
          <w:color w:val="000000"/>
        </w:rPr>
        <w:t>rim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nisu</w:t>
      </w:r>
      <w:r>
        <w:rPr>
          <w:color w:val="000000"/>
        </w:rPr>
        <w:t xml:space="preserve"> </w:t>
      </w:r>
      <w:r w:rsidR="005412E2">
        <w:rPr>
          <w:color w:val="000000"/>
        </w:rPr>
        <w:t>vidlјivi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visini</w:t>
      </w:r>
      <w:r>
        <w:rPr>
          <w:color w:val="000000"/>
        </w:rPr>
        <w:t xml:space="preserve"> </w:t>
      </w:r>
      <w:r w:rsidR="005412E2">
        <w:rPr>
          <w:color w:val="000000"/>
        </w:rPr>
        <w:t>grudi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nju</w:t>
      </w:r>
      <w:r>
        <w:rPr>
          <w:color w:val="000000"/>
        </w:rPr>
        <w:t xml:space="preserve"> 0,5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ivic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vl</w:t>
      </w:r>
      <w:r w:rsidR="00902E1E">
        <w:rPr>
          <w:color w:val="000000"/>
        </w:rPr>
        <w:t>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siv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1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širini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ndž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siv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nih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um</w:t>
      </w:r>
      <w:r w:rsidR="00902E1E">
        <w:rPr>
          <w:color w:val="000000"/>
        </w:rPr>
        <w:t>e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 w:rsidR="00902E1E">
        <w:rPr>
          <w:color w:val="000000"/>
        </w:rPr>
        <w:t>a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Š</w:t>
      </w:r>
      <w:r w:rsidR="00902E1E">
        <w:rPr>
          <w:color w:val="000000"/>
        </w:rPr>
        <w:t>TA</w:t>
      </w:r>
      <w:r w:rsidR="005412E2">
        <w:rPr>
          <w:color w:val="000000"/>
        </w:rPr>
        <w:t>B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</w:t>
      </w:r>
      <w:r w:rsidR="00902E1E">
        <w:rPr>
          <w:color w:val="000000"/>
        </w:rPr>
        <w:t>T</w:t>
      </w:r>
      <w:r w:rsidR="005412E2">
        <w:rPr>
          <w:color w:val="000000"/>
        </w:rPr>
        <w:t>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ˮ.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ziv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nstruis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a</w:t>
      </w:r>
      <w:r w:rsidR="005412E2">
        <w:rPr>
          <w:color w:val="000000"/>
        </w:rPr>
        <w:t>lt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dubin</w:t>
      </w:r>
      <w:r w:rsidR="00902E1E">
        <w:rPr>
          <w:color w:val="000000"/>
        </w:rPr>
        <w:t>e</w:t>
      </w:r>
      <w:r>
        <w:rPr>
          <w:color w:val="000000"/>
        </w:rPr>
        <w:t xml:space="preserve"> 4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. </w:t>
      </w:r>
      <w:r w:rsidR="005412E2">
        <w:rPr>
          <w:color w:val="000000"/>
        </w:rPr>
        <w:t>F</w:t>
      </w:r>
      <w:r w:rsidR="00902E1E">
        <w:rPr>
          <w:color w:val="000000"/>
        </w:rPr>
        <w:t>a</w:t>
      </w:r>
      <w:r w:rsidR="005412E2">
        <w:rPr>
          <w:color w:val="000000"/>
        </w:rPr>
        <w:t>lt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struk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ugr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2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kr</w:t>
      </w:r>
      <w:r w:rsidR="00902E1E">
        <w:rPr>
          <w:color w:val="000000"/>
        </w:rPr>
        <w:t>o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vuč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sint</w:t>
      </w:r>
      <w:r w:rsidR="00902E1E">
        <w:rPr>
          <w:color w:val="000000"/>
        </w:rPr>
        <w:t>e</w:t>
      </w:r>
      <w:r w:rsidR="005412E2">
        <w:rPr>
          <w:color w:val="000000"/>
        </w:rPr>
        <w:t>tički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aj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vu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plј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blik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bl</w:t>
      </w:r>
      <w:r w:rsidR="00902E1E">
        <w:rPr>
          <w:color w:val="000000"/>
        </w:rPr>
        <w:t>a</w:t>
      </w:r>
      <w:r w:rsidR="005412E2">
        <w:rPr>
          <w:color w:val="000000"/>
        </w:rPr>
        <w:t>gim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gib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. 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lni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vku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ugr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a</w:t>
      </w:r>
      <w:r w:rsidR="005412E2">
        <w:rPr>
          <w:color w:val="000000"/>
        </w:rPr>
        <w:t>lt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dubin</w:t>
      </w:r>
      <w:r w:rsidR="00902E1E">
        <w:rPr>
          <w:color w:val="000000"/>
        </w:rPr>
        <w:t>e</w:t>
      </w:r>
      <w:r>
        <w:rPr>
          <w:color w:val="000000"/>
        </w:rPr>
        <w:t xml:space="preserve"> 1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zb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.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vrš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o</w:t>
      </w:r>
      <w:r w:rsidR="005412E2">
        <w:rPr>
          <w:color w:val="000000"/>
        </w:rPr>
        <w:t>ugl</w:t>
      </w:r>
      <w:r w:rsidR="00902E1E">
        <w:rPr>
          <w:color w:val="000000"/>
        </w:rPr>
        <w:t>a</w:t>
      </w:r>
      <w:r w:rsidR="005412E2">
        <w:rPr>
          <w:color w:val="000000"/>
        </w:rPr>
        <w:t>stim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duž</w:t>
      </w:r>
      <w:r w:rsidR="00902E1E">
        <w:rPr>
          <w:color w:val="000000"/>
        </w:rPr>
        <w:t>e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štitu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guliš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(</w:t>
      </w:r>
      <w:r w:rsidR="005412E2">
        <w:rPr>
          <w:color w:val="000000"/>
        </w:rPr>
        <w:t>širin</w:t>
      </w:r>
      <w:r>
        <w:rPr>
          <w:color w:val="000000"/>
        </w:rPr>
        <w:t xml:space="preserve">e 2,5 </w:t>
      </w:r>
      <w:r w:rsidR="005412E2">
        <w:rPr>
          <w:color w:val="000000"/>
        </w:rPr>
        <w:t>cm</w:t>
      </w:r>
      <w:r>
        <w:rPr>
          <w:color w:val="000000"/>
        </w:rPr>
        <w:t xml:space="preserve">).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zušn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ugr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e</w:t>
      </w:r>
      <w:r w:rsidR="005412E2">
        <w:rPr>
          <w:color w:val="000000"/>
        </w:rPr>
        <w:t>lips</w:t>
      </w:r>
      <w:r w:rsidR="00902E1E">
        <w:rPr>
          <w:color w:val="000000"/>
        </w:rPr>
        <w:t>a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um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di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stiz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dg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viš</w:t>
      </w:r>
      <w:r w:rsidR="00902E1E">
        <w:rPr>
          <w:color w:val="000000"/>
        </w:rPr>
        <w:t>e</w:t>
      </w:r>
      <w:r w:rsidR="005412E2">
        <w:rPr>
          <w:color w:val="000000"/>
        </w:rPr>
        <w:t>nu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5412E2">
        <w:rPr>
          <w:color w:val="000000"/>
        </w:rPr>
        <w:t>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ul</w:t>
      </w:r>
      <w:r w:rsidR="00902E1E">
        <w:rPr>
          <w:color w:val="000000"/>
        </w:rPr>
        <w:t>o</w:t>
      </w:r>
      <w:r w:rsidR="005412E2">
        <w:rPr>
          <w:color w:val="000000"/>
        </w:rPr>
        <w:t>gu</w:t>
      </w:r>
      <w:r>
        <w:rPr>
          <w:color w:val="000000"/>
        </w:rPr>
        <w:t xml:space="preserve"> </w:t>
      </w:r>
      <w:r w:rsidR="005412E2">
        <w:rPr>
          <w:color w:val="000000"/>
        </w:rPr>
        <w:t>prit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>
        <w:rPr>
          <w:color w:val="000000"/>
        </w:rPr>
        <w:t xml:space="preserve">e 2,5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11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uz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sm</w:t>
      </w:r>
      <w:r w:rsidR="00902E1E">
        <w:rPr>
          <w:color w:val="000000"/>
        </w:rPr>
        <w:t>e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sm</w:t>
      </w:r>
      <w:r w:rsidR="00902E1E">
        <w:rPr>
          <w:color w:val="000000"/>
        </w:rPr>
        <w:t>e</w:t>
      </w:r>
      <w:r w:rsidR="005412E2">
        <w:rPr>
          <w:color w:val="000000"/>
        </w:rPr>
        <w:t>št</w:t>
      </w:r>
      <w:r w:rsidR="00902E1E">
        <w:rPr>
          <w:color w:val="000000"/>
        </w:rPr>
        <w:t>aj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rupic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du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3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kr</w:t>
      </w:r>
      <w:r w:rsidR="00902E1E">
        <w:rPr>
          <w:color w:val="000000"/>
        </w:rPr>
        <w:t>o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vuč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sint</w:t>
      </w:r>
      <w:r w:rsidR="00902E1E">
        <w:rPr>
          <w:color w:val="000000"/>
        </w:rPr>
        <w:t>e</w:t>
      </w:r>
      <w:r w:rsidR="005412E2">
        <w:rPr>
          <w:color w:val="000000"/>
        </w:rPr>
        <w:t>tički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aj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gul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ušitk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aje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o</w:t>
      </w:r>
      <w:r w:rsidR="005412E2">
        <w:rPr>
          <w:color w:val="000000"/>
        </w:rPr>
        <w:t>rm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či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10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f</w:t>
      </w:r>
      <w:r w:rsidR="00902E1E">
        <w:rPr>
          <w:color w:val="000000"/>
        </w:rPr>
        <w:t>o</w:t>
      </w:r>
      <w:r w:rsidR="005412E2">
        <w:rPr>
          <w:color w:val="000000"/>
        </w:rPr>
        <w:t>rmir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lastRenderedPageBreak/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a</w:t>
      </w:r>
      <w:r w:rsidR="005412E2">
        <w:rPr>
          <w:color w:val="000000"/>
        </w:rPr>
        <w:t>lt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sv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pulј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stičnu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ninu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ušiv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unutr</w:t>
      </w:r>
      <w:r w:rsidR="00902E1E">
        <w:rPr>
          <w:color w:val="000000"/>
        </w:rPr>
        <w:t>a</w:t>
      </w:r>
      <w:r w:rsidR="005412E2">
        <w:rPr>
          <w:color w:val="000000"/>
        </w:rPr>
        <w:t>šnji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mučn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sint</w:t>
      </w:r>
      <w:r w:rsidR="00902E1E">
        <w:rPr>
          <w:color w:val="000000"/>
        </w:rPr>
        <w:t>e</w:t>
      </w:r>
      <w:r w:rsidR="005412E2">
        <w:rPr>
          <w:color w:val="000000"/>
        </w:rPr>
        <w:t>tičk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 w:rsidR="005412E2">
        <w:rPr>
          <w:color w:val="000000"/>
        </w:rPr>
        <w:t>ul</w:t>
      </w:r>
      <w:r w:rsidR="00902E1E">
        <w:rPr>
          <w:color w:val="000000"/>
        </w:rPr>
        <w:t>o</w:t>
      </w:r>
      <w:r w:rsidR="005412E2">
        <w:rPr>
          <w:color w:val="000000"/>
        </w:rPr>
        <w:t>ž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,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a</w:t>
      </w:r>
      <w:r w:rsidR="005412E2">
        <w:rPr>
          <w:color w:val="000000"/>
        </w:rPr>
        <w:t>stic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zušn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o</w:t>
      </w:r>
      <w:r w:rsidR="005412E2">
        <w:rPr>
          <w:color w:val="000000"/>
        </w:rPr>
        <w:t>rmir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ntil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902E1E">
        <w:rPr>
          <w:color w:val="000000"/>
        </w:rPr>
        <w:t>Te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 w:rsidR="005412E2">
        <w:rPr>
          <w:color w:val="000000"/>
        </w:rPr>
        <w:t>ul</w:t>
      </w:r>
      <w:r w:rsidR="00902E1E">
        <w:rPr>
          <w:color w:val="000000"/>
        </w:rPr>
        <w:t>o</w:t>
      </w:r>
      <w:r w:rsidR="005412E2">
        <w:rPr>
          <w:color w:val="000000"/>
        </w:rPr>
        <w:t>ž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či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knu</w:t>
      </w:r>
      <w:r>
        <w:rPr>
          <w:color w:val="000000"/>
        </w:rPr>
        <w:t xml:space="preserve"> </w:t>
      </w:r>
      <w:r w:rsidR="005412E2">
        <w:rPr>
          <w:color w:val="000000"/>
        </w:rPr>
        <w:t>uz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a</w:t>
      </w:r>
      <w:r w:rsidR="005412E2">
        <w:rPr>
          <w:color w:val="000000"/>
        </w:rPr>
        <w:t>di</w:t>
      </w:r>
      <w:r>
        <w:rPr>
          <w:color w:val="000000"/>
        </w:rPr>
        <w:t xml:space="preserve"> (</w:t>
      </w:r>
      <w:r w:rsidR="005412E2">
        <w:rPr>
          <w:color w:val="000000"/>
        </w:rPr>
        <w:t>ukupn</w:t>
      </w:r>
      <w:r w:rsidR="00902E1E">
        <w:rPr>
          <w:color w:val="000000"/>
        </w:rPr>
        <w:t>o</w:t>
      </w:r>
      <w:r>
        <w:rPr>
          <w:color w:val="000000"/>
        </w:rPr>
        <w:t xml:space="preserve"> 13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).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a</w:t>
      </w:r>
      <w:r w:rsidR="005412E2">
        <w:rPr>
          <w:color w:val="000000"/>
        </w:rPr>
        <w:t>stic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5412E2">
        <w:rPr>
          <w:color w:val="000000"/>
        </w:rPr>
        <w:t>sint</w:t>
      </w:r>
      <w:r w:rsidR="00902E1E">
        <w:rPr>
          <w:color w:val="000000"/>
        </w:rPr>
        <w:t>e</w:t>
      </w:r>
      <w:r w:rsidR="005412E2">
        <w:rPr>
          <w:color w:val="000000"/>
        </w:rPr>
        <w:t>tičk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–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flin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bl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vršinsk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flin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100 </w:t>
      </w:r>
      <w:r w:rsidR="005412E2">
        <w:rPr>
          <w:color w:val="000000"/>
        </w:rPr>
        <w:t>g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60 </w:t>
      </w:r>
      <w:r w:rsidR="005412E2">
        <w:rPr>
          <w:color w:val="000000"/>
        </w:rPr>
        <w:t>g</w:t>
      </w:r>
      <w:r>
        <w:rPr>
          <w:color w:val="000000"/>
        </w:rPr>
        <w:t xml:space="preserve">. </w:t>
      </w:r>
      <w:r w:rsidR="005412E2">
        <w:rPr>
          <w:color w:val="000000"/>
        </w:rPr>
        <w:t>Pl</w:t>
      </w:r>
      <w:r w:rsidR="00902E1E">
        <w:rPr>
          <w:color w:val="000000"/>
        </w:rPr>
        <w:t>a</w:t>
      </w:r>
      <w:r w:rsidR="005412E2">
        <w:rPr>
          <w:color w:val="000000"/>
        </w:rPr>
        <w:t>stic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bliku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o</w:t>
      </w:r>
      <w:r w:rsidR="005412E2">
        <w:rPr>
          <w:color w:val="000000"/>
        </w:rPr>
        <w:t>mb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Sl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dni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 w:rsidR="005412E2">
        <w:rPr>
          <w:color w:val="000000"/>
        </w:rPr>
        <w:t>ul</w:t>
      </w:r>
      <w:r w:rsidR="00902E1E">
        <w:rPr>
          <w:color w:val="000000"/>
        </w:rPr>
        <w:t>o</w:t>
      </w:r>
      <w:r w:rsidR="005412E2">
        <w:rPr>
          <w:color w:val="000000"/>
        </w:rPr>
        <w:t>šk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spul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vrš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nd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nstrukci</w:t>
      </w:r>
      <w:r w:rsidR="00902E1E">
        <w:rPr>
          <w:color w:val="000000"/>
        </w:rPr>
        <w:t>ja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 w:rsidR="005412E2">
        <w:rPr>
          <w:color w:val="000000"/>
        </w:rPr>
        <w:t>ul</w:t>
      </w:r>
      <w:r w:rsidR="00902E1E">
        <w:rPr>
          <w:color w:val="000000"/>
        </w:rPr>
        <w:t>o</w:t>
      </w:r>
      <w:r w:rsidR="005412E2">
        <w:rPr>
          <w:color w:val="000000"/>
        </w:rPr>
        <w:t>šk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pril</w:t>
      </w:r>
      <w:r w:rsidR="00902E1E">
        <w:rPr>
          <w:color w:val="000000"/>
        </w:rPr>
        <w:t>a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nstrukci</w:t>
      </w:r>
      <w:r w:rsidR="00902E1E">
        <w:rPr>
          <w:color w:val="000000"/>
        </w:rPr>
        <w:t>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tr</w:t>
      </w:r>
      <w:r w:rsidR="00902E1E">
        <w:rPr>
          <w:color w:val="000000"/>
        </w:rPr>
        <w:t>o</w:t>
      </w:r>
      <w:r w:rsidR="005412E2">
        <w:rPr>
          <w:color w:val="000000"/>
        </w:rPr>
        <w:t>vk</w:t>
      </w:r>
      <w:r w:rsidR="00902E1E">
        <w:rPr>
          <w:color w:val="000000"/>
        </w:rPr>
        <w:t>e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4) 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šulј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– </w:t>
      </w:r>
      <w:r w:rsidR="005412E2">
        <w:rPr>
          <w:i/>
          <w:color w:val="000000"/>
        </w:rPr>
        <w:t>bluz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dugih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ruk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v</w:t>
      </w:r>
      <w:r w:rsidR="00902E1E">
        <w:rPr>
          <w:i/>
          <w:color w:val="000000"/>
        </w:rPr>
        <w:t>a</w:t>
      </w:r>
      <w:r>
        <w:rPr>
          <w:color w:val="000000"/>
        </w:rPr>
        <w:t xml:space="preserve"> −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oja</w:t>
      </w:r>
      <w:r>
        <w:rPr>
          <w:color w:val="000000"/>
        </w:rPr>
        <w:t xml:space="preserve">,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84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sr</w:t>
      </w:r>
      <w:r w:rsidR="00902E1E">
        <w:rPr>
          <w:color w:val="000000"/>
        </w:rPr>
        <w:t>e</w:t>
      </w:r>
      <w:r w:rsidR="005412E2">
        <w:rPr>
          <w:color w:val="000000"/>
        </w:rPr>
        <w:t>dnju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ličinu</w:t>
      </w:r>
      <w:r>
        <w:rPr>
          <w:color w:val="000000"/>
        </w:rPr>
        <w:t xml:space="preserve">.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ž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siti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bičn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nju</w:t>
      </w:r>
      <w:r>
        <w:rPr>
          <w:color w:val="000000"/>
        </w:rPr>
        <w:t xml:space="preserve">, </w:t>
      </w:r>
      <w:r w:rsidR="00902E1E">
        <w:rPr>
          <w:color w:val="000000"/>
        </w:rPr>
        <w:t>o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prv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šulјi</w:t>
      </w:r>
      <w:r>
        <w:rPr>
          <w:color w:val="000000"/>
        </w:rPr>
        <w:t xml:space="preserve">. 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kv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nstrukci</w:t>
      </w:r>
      <w:r w:rsidR="00902E1E">
        <w:rPr>
          <w:color w:val="000000"/>
        </w:rPr>
        <w:t>ja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guć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š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 xml:space="preserve"> (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e</w:t>
      </w:r>
      <w:r>
        <w:rPr>
          <w:color w:val="000000"/>
        </w:rPr>
        <w:t xml:space="preserve">) </w:t>
      </w:r>
      <w:r w:rsidR="00902E1E">
        <w:rPr>
          <w:color w:val="000000"/>
        </w:rPr>
        <w:t>o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 xml:space="preserve"> (</w:t>
      </w:r>
      <w:r w:rsidR="005412E2">
        <w:rPr>
          <w:color w:val="000000"/>
        </w:rPr>
        <w:t>bluz</w:t>
      </w:r>
      <w:r w:rsidR="00902E1E">
        <w:rPr>
          <w:color w:val="000000"/>
        </w:rPr>
        <w:t>a</w:t>
      </w:r>
      <w:r>
        <w:rPr>
          <w:color w:val="000000"/>
        </w:rPr>
        <w:t xml:space="preserve">).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grudi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a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pcim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pci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čin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nisu</w:t>
      </w:r>
      <w:r>
        <w:rPr>
          <w:color w:val="000000"/>
        </w:rPr>
        <w:t xml:space="preserve"> </w:t>
      </w:r>
      <w:r w:rsidR="005412E2">
        <w:rPr>
          <w:color w:val="000000"/>
        </w:rPr>
        <w:t>vidlјiv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(</w:t>
      </w:r>
      <w:r w:rsidR="005412E2">
        <w:rPr>
          <w:color w:val="000000"/>
        </w:rPr>
        <w:t>tzv</w:t>
      </w:r>
      <w:r>
        <w:rPr>
          <w:color w:val="000000"/>
        </w:rPr>
        <w:t>. „</w:t>
      </w:r>
      <w:r w:rsidR="005412E2">
        <w:rPr>
          <w:color w:val="000000"/>
        </w:rPr>
        <w:t>skriv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ˮ).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učvršću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ringlič</w:t>
      </w:r>
      <w:r w:rsidR="00902E1E">
        <w:rPr>
          <w:color w:val="000000"/>
        </w:rPr>
        <w:t>a</w:t>
      </w:r>
      <w:r w:rsidR="005412E2">
        <w:rPr>
          <w:color w:val="000000"/>
        </w:rPr>
        <w:t>rk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ringlic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pcu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ugr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ringlic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o</w:t>
      </w:r>
      <w:r w:rsidR="005412E2">
        <w:rPr>
          <w:color w:val="000000"/>
        </w:rPr>
        <w:t>rmir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nji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spr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unutr</w:t>
      </w:r>
      <w:r w:rsidR="00902E1E">
        <w:rPr>
          <w:color w:val="000000"/>
        </w:rPr>
        <w:t>a</w:t>
      </w:r>
      <w:r w:rsidR="005412E2">
        <w:rPr>
          <w:color w:val="000000"/>
        </w:rPr>
        <w:t>šnj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uži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služi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sm</w:t>
      </w:r>
      <w:r w:rsidR="00902E1E">
        <w:rPr>
          <w:color w:val="000000"/>
        </w:rPr>
        <w:t>e</w:t>
      </w:r>
      <w:r w:rsidR="005412E2">
        <w:rPr>
          <w:color w:val="000000"/>
        </w:rPr>
        <w:t>št</w:t>
      </w:r>
      <w:r w:rsidR="00902E1E">
        <w:rPr>
          <w:color w:val="000000"/>
        </w:rPr>
        <w:t>aj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Izn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0,5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vl</w:t>
      </w:r>
      <w:r w:rsidR="00902E1E">
        <w:rPr>
          <w:color w:val="000000"/>
        </w:rPr>
        <w:t>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uz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a</w:t>
      </w:r>
      <w:r w:rsidR="005412E2">
        <w:rPr>
          <w:color w:val="000000"/>
        </w:rPr>
        <w:t>di</w:t>
      </w:r>
      <w:r>
        <w:rPr>
          <w:color w:val="000000"/>
        </w:rPr>
        <w:t xml:space="preserve"> („</w:t>
      </w:r>
      <w:r w:rsidR="005412E2">
        <w:rPr>
          <w:color w:val="000000"/>
        </w:rPr>
        <w:t>skriv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ˮ).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ukupn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a</w:t>
      </w:r>
      <w:r w:rsidR="005412E2">
        <w:rPr>
          <w:color w:val="000000"/>
        </w:rPr>
        <w:t>di</w:t>
      </w:r>
      <w:r>
        <w:rPr>
          <w:color w:val="000000"/>
        </w:rPr>
        <w:t xml:space="preserve">, </w:t>
      </w:r>
      <w:r w:rsidR="005412E2">
        <w:rPr>
          <w:color w:val="000000"/>
        </w:rPr>
        <w:t>vidlјiv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vr</w:t>
      </w:r>
      <w:r w:rsidR="00902E1E">
        <w:rPr>
          <w:color w:val="000000"/>
        </w:rPr>
        <w:t>a</w:t>
      </w:r>
      <w:r w:rsidR="005412E2">
        <w:rPr>
          <w:color w:val="000000"/>
        </w:rPr>
        <w:t>tn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.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jo</w:t>
      </w:r>
      <w:r w:rsidR="005412E2">
        <w:rPr>
          <w:color w:val="000000"/>
        </w:rPr>
        <w:t>š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dnim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oje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siv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1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širini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ndž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siv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bluz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nih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um</w:t>
      </w:r>
      <w:r w:rsidR="00902E1E">
        <w:rPr>
          <w:color w:val="000000"/>
        </w:rPr>
        <w:t>e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 w:rsidR="00902E1E">
        <w:rPr>
          <w:color w:val="000000"/>
        </w:rPr>
        <w:t>a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Š</w:t>
      </w:r>
      <w:r w:rsidR="00902E1E">
        <w:rPr>
          <w:color w:val="000000"/>
        </w:rPr>
        <w:t>TA</w:t>
      </w:r>
      <w:r w:rsidR="005412E2">
        <w:rPr>
          <w:color w:val="000000"/>
        </w:rPr>
        <w:t>B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</w:t>
      </w:r>
      <w:r w:rsidR="00902E1E">
        <w:rPr>
          <w:color w:val="000000"/>
        </w:rPr>
        <w:t>T</w:t>
      </w:r>
      <w:r w:rsidR="005412E2">
        <w:rPr>
          <w:color w:val="000000"/>
        </w:rPr>
        <w:t>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ˮ.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– </w:t>
      </w:r>
      <w:r w:rsidR="005412E2">
        <w:rPr>
          <w:color w:val="000000"/>
        </w:rPr>
        <w:t>bluz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ziv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struk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nim</w:t>
      </w:r>
      <w:r>
        <w:rPr>
          <w:color w:val="000000"/>
        </w:rPr>
        <w:t xml:space="preserve"> </w:t>
      </w:r>
      <w:r w:rsidR="005412E2">
        <w:rPr>
          <w:color w:val="000000"/>
        </w:rPr>
        <w:t>rupic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>
        <w:rPr>
          <w:color w:val="000000"/>
        </w:rPr>
        <w:t xml:space="preserve">.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5,5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9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služ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gul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gul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guć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đus</w:t>
      </w:r>
      <w:r w:rsidR="00902E1E">
        <w:rPr>
          <w:color w:val="000000"/>
        </w:rPr>
        <w:t>o</w:t>
      </w:r>
      <w:r w:rsidR="005412E2">
        <w:rPr>
          <w:color w:val="000000"/>
        </w:rPr>
        <w:t>bn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4–4,5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dnim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njih</w:t>
      </w:r>
      <w:r>
        <w:rPr>
          <w:color w:val="000000"/>
        </w:rPr>
        <w:t xml:space="preserve">.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lni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kt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ugr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 xml:space="preserve"> 20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25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visn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ličinsk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br</w:t>
      </w:r>
      <w:r w:rsidR="00902E1E">
        <w:rPr>
          <w:color w:val="000000"/>
        </w:rPr>
        <w:t>oja</w:t>
      </w:r>
      <w:r>
        <w:rPr>
          <w:color w:val="000000"/>
        </w:rPr>
        <w:t xml:space="preserve">. </w:t>
      </w:r>
      <w:r w:rsidR="005412E2">
        <w:rPr>
          <w:color w:val="000000"/>
        </w:rPr>
        <w:t>Svi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ukr</w:t>
      </w:r>
      <w:r w:rsidR="00902E1E">
        <w:rPr>
          <w:color w:val="000000"/>
        </w:rPr>
        <w:t>a</w:t>
      </w:r>
      <w:r w:rsidR="005412E2">
        <w:rPr>
          <w:color w:val="000000"/>
        </w:rPr>
        <w:t>sn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vrš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(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6 </w:t>
      </w:r>
      <w:r w:rsidR="005412E2">
        <w:rPr>
          <w:color w:val="000000"/>
        </w:rPr>
        <w:t>cm</w:t>
      </w:r>
      <w:r>
        <w:rPr>
          <w:color w:val="000000"/>
        </w:rPr>
        <w:t xml:space="preserve">)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o</w:t>
      </w:r>
      <w:r w:rsidR="005412E2">
        <w:rPr>
          <w:color w:val="000000"/>
        </w:rPr>
        <w:t>struk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Prit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ću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prit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tri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oje</w:t>
      </w:r>
      <w:r w:rsidR="005412E2">
        <w:rPr>
          <w:color w:val="000000"/>
        </w:rPr>
        <w:t>ć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unutr</w:t>
      </w:r>
      <w:r w:rsidR="00902E1E">
        <w:rPr>
          <w:color w:val="000000"/>
        </w:rPr>
        <w:t>a</w:t>
      </w:r>
      <w:r w:rsidR="005412E2">
        <w:rPr>
          <w:color w:val="000000"/>
        </w:rPr>
        <w:t>šnj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izn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tnih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vn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4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22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 w:rsidR="00902E1E">
        <w:rPr>
          <w:color w:val="000000"/>
        </w:rPr>
        <w:t>ja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dg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stu</w:t>
      </w:r>
      <w:r>
        <w:rPr>
          <w:color w:val="000000"/>
        </w:rPr>
        <w:t xml:space="preserve">, </w:t>
      </w:r>
      <w:r w:rsidR="005412E2">
        <w:rPr>
          <w:color w:val="000000"/>
        </w:rPr>
        <w:t>fiksir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lastRenderedPageBreak/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njih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5) </w:t>
      </w:r>
      <w:r w:rsidR="005412E2">
        <w:rPr>
          <w:i/>
          <w:color w:val="000000"/>
        </w:rPr>
        <w:t>P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nt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l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n</w:t>
      </w:r>
      <w:r w:rsidR="00902E1E">
        <w:rPr>
          <w:i/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oja</w:t>
      </w:r>
      <w:r>
        <w:rPr>
          <w:color w:val="000000"/>
        </w:rPr>
        <w:t xml:space="preserve">, </w:t>
      </w:r>
      <w:r w:rsidR="005412E2">
        <w:rPr>
          <w:color w:val="000000"/>
        </w:rPr>
        <w:t>ukupn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106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šlic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ću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šlic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učvršću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uk</w:t>
      </w:r>
      <w:r w:rsidR="00902E1E">
        <w:rPr>
          <w:color w:val="000000"/>
        </w:rPr>
        <w:t>o</w:t>
      </w:r>
      <w:r w:rsidR="005412E2">
        <w:rPr>
          <w:color w:val="000000"/>
        </w:rPr>
        <w:t>s</w:t>
      </w:r>
      <w:r w:rsidR="00902E1E">
        <w:rPr>
          <w:color w:val="000000"/>
        </w:rPr>
        <w:t>o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ringlic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4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snic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vn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aj</w:t>
      </w:r>
      <w:r w:rsidR="005412E2">
        <w:rPr>
          <w:color w:val="000000"/>
        </w:rPr>
        <w:t>ki</w:t>
      </w:r>
      <w:r>
        <w:rPr>
          <w:color w:val="000000"/>
        </w:rPr>
        <w:t xml:space="preserve"> (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1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)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iš</w:t>
      </w:r>
      <w:r>
        <w:rPr>
          <w:color w:val="000000"/>
        </w:rPr>
        <w:t xml:space="preserve">, </w:t>
      </w:r>
      <w:r w:rsidR="00902E1E">
        <w:rPr>
          <w:color w:val="000000"/>
        </w:rPr>
        <w:t>o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, </w:t>
      </w:r>
      <w:r w:rsidR="005412E2">
        <w:rPr>
          <w:color w:val="000000"/>
        </w:rPr>
        <w:t>g</w:t>
      </w:r>
      <w:r w:rsidR="00902E1E">
        <w:rPr>
          <w:color w:val="000000"/>
        </w:rPr>
        <w:t>aj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učvršću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ringlic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aj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ub</w:t>
      </w:r>
      <w:r w:rsidR="00902E1E">
        <w:rPr>
          <w:color w:val="000000"/>
        </w:rPr>
        <w:t>a</w:t>
      </w:r>
      <w:r w:rsidR="005412E2">
        <w:rPr>
          <w:color w:val="000000"/>
        </w:rPr>
        <w:t>cu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stiš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prit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oja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či</w:t>
      </w:r>
      <w:r w:rsidR="00902E1E">
        <w:rPr>
          <w:color w:val="000000"/>
        </w:rPr>
        <w:t>ja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o</w:t>
      </w:r>
      <w:r w:rsidR="005412E2">
        <w:rPr>
          <w:color w:val="000000"/>
        </w:rPr>
        <w:t>d</w:t>
      </w:r>
      <w:r>
        <w:rPr>
          <w:color w:val="000000"/>
        </w:rPr>
        <w:t xml:space="preserve"> 16–18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visn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ličin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sih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vn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ušiv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čni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ringlic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(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ringlic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pu</w:t>
      </w:r>
      <w:r>
        <w:rPr>
          <w:color w:val="000000"/>
        </w:rPr>
        <w:t xml:space="preserve">).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duplim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a</w:t>
      </w:r>
      <w:r w:rsidR="005412E2">
        <w:rPr>
          <w:color w:val="000000"/>
        </w:rPr>
        <w:t>lt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dubin</w:t>
      </w:r>
      <w:r w:rsidR="00902E1E">
        <w:rPr>
          <w:color w:val="000000"/>
        </w:rPr>
        <w:t>e</w:t>
      </w:r>
      <w:r>
        <w:rPr>
          <w:color w:val="000000"/>
        </w:rPr>
        <w:t xml:space="preserve"> 3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o</w:t>
      </w:r>
      <w:r w:rsidR="005412E2">
        <w:rPr>
          <w:color w:val="000000"/>
        </w:rPr>
        <w:t>rmir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f</w:t>
      </w:r>
      <w:r w:rsidR="00902E1E">
        <w:rPr>
          <w:color w:val="000000"/>
        </w:rPr>
        <w:t>a</w:t>
      </w:r>
      <w:r w:rsidR="005412E2">
        <w:rPr>
          <w:color w:val="000000"/>
        </w:rPr>
        <w:t>lt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dubin</w:t>
      </w:r>
      <w:r w:rsidR="00902E1E">
        <w:rPr>
          <w:color w:val="000000"/>
        </w:rPr>
        <w:t>e</w:t>
      </w:r>
      <w:r>
        <w:rPr>
          <w:color w:val="000000"/>
        </w:rPr>
        <w:t xml:space="preserve"> 3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ri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c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o</w:t>
      </w:r>
      <w:r w:rsidR="005412E2">
        <w:rPr>
          <w:color w:val="000000"/>
        </w:rPr>
        <w:t>struk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ukr</w:t>
      </w:r>
      <w:r w:rsidR="00902E1E">
        <w:rPr>
          <w:color w:val="000000"/>
        </w:rPr>
        <w:t>a</w:t>
      </w:r>
      <w:r w:rsidR="005412E2">
        <w:rPr>
          <w:color w:val="000000"/>
        </w:rPr>
        <w:t>snim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kl</w:t>
      </w:r>
      <w:r w:rsidR="00902E1E">
        <w:rPr>
          <w:color w:val="000000"/>
        </w:rPr>
        <w:t>o</w:t>
      </w:r>
      <w:r w:rsidR="005412E2">
        <w:rPr>
          <w:color w:val="000000"/>
        </w:rPr>
        <w:t>pcim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ugr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„</w:t>
      </w:r>
      <w:r w:rsidR="005412E2">
        <w:rPr>
          <w:color w:val="000000"/>
        </w:rPr>
        <w:t>skriv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ˮ.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izn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jo</w:t>
      </w:r>
      <w:r w:rsidR="005412E2">
        <w:rPr>
          <w:color w:val="000000"/>
        </w:rPr>
        <w:t>š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tih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dužini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 w:rsidR="005412E2">
        <w:rPr>
          <w:color w:val="000000"/>
        </w:rPr>
        <w:t>vic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tn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rč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vidu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o</w:t>
      </w:r>
      <w:r w:rsidR="005412E2">
        <w:rPr>
          <w:color w:val="000000"/>
        </w:rPr>
        <w:t>ugl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Kr</w:t>
      </w:r>
      <w:r w:rsidR="00902E1E">
        <w:rPr>
          <w:color w:val="000000"/>
        </w:rPr>
        <w:t>aje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 w:rsidR="005412E2">
        <w:rPr>
          <w:color w:val="000000"/>
        </w:rPr>
        <w:t>vic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vrš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4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či</w:t>
      </w:r>
      <w:r w:rsidR="00902E1E">
        <w:rPr>
          <w:color w:val="000000"/>
        </w:rPr>
        <w:t>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aj</w:t>
      </w:r>
      <w:r>
        <w:rPr>
          <w:color w:val="000000"/>
        </w:rPr>
        <w:t xml:space="preserve"> </w:t>
      </w:r>
      <w:r w:rsidR="005412E2">
        <w:rPr>
          <w:color w:val="000000"/>
        </w:rPr>
        <w:t>duži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blik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aj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kukič</w:t>
      </w:r>
      <w:r w:rsidR="00902E1E">
        <w:rPr>
          <w:color w:val="000000"/>
        </w:rPr>
        <w:t>a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2,5 </w:t>
      </w:r>
      <w:r w:rsidR="005412E2">
        <w:rPr>
          <w:color w:val="000000"/>
        </w:rPr>
        <w:t>h</w:t>
      </w:r>
      <w:r>
        <w:rPr>
          <w:color w:val="000000"/>
        </w:rPr>
        <w:t xml:space="preserve"> 9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drug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vl</w:t>
      </w:r>
      <w:r w:rsidR="00902E1E">
        <w:rPr>
          <w:color w:val="000000"/>
        </w:rPr>
        <w:t>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2,5 </w:t>
      </w:r>
      <w:r w:rsidR="005412E2">
        <w:rPr>
          <w:color w:val="000000"/>
        </w:rPr>
        <w:t>h</w:t>
      </w:r>
      <w:r>
        <w:rPr>
          <w:color w:val="000000"/>
        </w:rPr>
        <w:t xml:space="preserve"> 11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vrši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gul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 w:rsidR="005412E2">
        <w:rPr>
          <w:color w:val="000000"/>
        </w:rPr>
        <w:t>vic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20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izn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ivic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ndž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siv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bimu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 w:rsidR="005412E2">
        <w:rPr>
          <w:color w:val="000000"/>
        </w:rPr>
        <w:t>vic</w:t>
      </w:r>
      <w:r w:rsidR="00902E1E">
        <w:rPr>
          <w:color w:val="000000"/>
        </w:rPr>
        <w:t>e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6) </w:t>
      </w:r>
      <w:r w:rsidR="005412E2">
        <w:rPr>
          <w:i/>
          <w:color w:val="000000"/>
        </w:rPr>
        <w:t>Duks</w:t>
      </w:r>
      <w:r>
        <w:rPr>
          <w:color w:val="000000"/>
        </w:rPr>
        <w:t xml:space="preserve"> − 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oja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viš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sv</w:t>
      </w:r>
      <w:r w:rsidR="00902E1E">
        <w:rPr>
          <w:color w:val="000000"/>
        </w:rPr>
        <w:t>ojo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uklјuču</w:t>
      </w:r>
      <w:r w:rsidR="00902E1E">
        <w:rPr>
          <w:color w:val="000000"/>
        </w:rPr>
        <w:t>j</w:t>
      </w:r>
      <w:r w:rsidR="005412E2">
        <w:rPr>
          <w:color w:val="000000"/>
        </w:rPr>
        <w:t>ući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gnu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struk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či</w:t>
      </w:r>
      <w:r w:rsidR="00902E1E">
        <w:rPr>
          <w:color w:val="000000"/>
        </w:rPr>
        <w:t>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pnim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nim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vinu</w:t>
      </w:r>
      <w:r>
        <w:rPr>
          <w:color w:val="000000"/>
        </w:rPr>
        <w:t xml:space="preserve">.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lni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vrš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nž</w:t>
      </w:r>
      <w:r w:rsidR="00902E1E">
        <w:rPr>
          <w:color w:val="000000"/>
        </w:rPr>
        <w:t>e</w:t>
      </w:r>
      <w:r w:rsidR="005412E2">
        <w:rPr>
          <w:color w:val="000000"/>
        </w:rPr>
        <w:t>tn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ist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ri</w:t>
      </w:r>
      <w:r w:rsidR="00902E1E">
        <w:rPr>
          <w:color w:val="000000"/>
        </w:rPr>
        <w:t>ja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7) </w:t>
      </w:r>
      <w:r w:rsidR="00902E1E">
        <w:rPr>
          <w:i/>
          <w:color w:val="000000"/>
        </w:rPr>
        <w:t>Maj</w:t>
      </w:r>
      <w:r w:rsidR="005412E2">
        <w:rPr>
          <w:i/>
          <w:color w:val="000000"/>
        </w:rPr>
        <w:t>ic</w:t>
      </w:r>
      <w:r w:rsidR="00902E1E">
        <w:rPr>
          <w:i/>
          <w:color w:val="000000"/>
        </w:rPr>
        <w:t>a</w:t>
      </w:r>
      <w:r>
        <w:rPr>
          <w:color w:val="000000"/>
        </w:rPr>
        <w:t xml:space="preserve"> −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mučn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tkih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crv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dg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ˮ,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siv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dnicim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, </w:t>
      </w:r>
      <w:r>
        <w:rPr>
          <w:color w:val="000000"/>
        </w:rPr>
        <w:t>um</w:t>
      </w:r>
      <w:r w:rsidR="00902E1E">
        <w:rPr>
          <w:color w:val="000000"/>
        </w:rPr>
        <w:t>e</w:t>
      </w:r>
      <w:r>
        <w:rPr>
          <w:color w:val="000000"/>
        </w:rPr>
        <w:t>st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„</w:t>
      </w:r>
      <w:r>
        <w:rPr>
          <w:color w:val="000000"/>
        </w:rPr>
        <w:t>CIVILN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</w:t>
      </w:r>
      <w:r w:rsidR="00902E1E">
        <w:rPr>
          <w:color w:val="000000"/>
        </w:rPr>
        <w:t>T</w:t>
      </w:r>
      <w:r>
        <w:rPr>
          <w:color w:val="000000"/>
        </w:rPr>
        <w:t>I</w:t>
      </w:r>
      <w:r w:rsidR="00902E1E">
        <w:rPr>
          <w:color w:val="000000"/>
        </w:rPr>
        <w:t>TA</w:t>
      </w:r>
      <w:r w:rsidR="00B7033D">
        <w:rPr>
          <w:color w:val="000000"/>
        </w:rPr>
        <w:t xml:space="preserve">ˮ </w:t>
      </w:r>
      <w:r>
        <w:rPr>
          <w:color w:val="000000"/>
        </w:rPr>
        <w:t>m</w:t>
      </w:r>
      <w:r w:rsidR="00902E1E">
        <w:rPr>
          <w:color w:val="000000"/>
        </w:rPr>
        <w:t>aj</w:t>
      </w:r>
      <w:r>
        <w:rPr>
          <w:color w:val="000000"/>
        </w:rPr>
        <w:t>ic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ž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„</w:t>
      </w:r>
      <w:r>
        <w:rPr>
          <w:color w:val="000000"/>
        </w:rPr>
        <w:t>Š</w:t>
      </w:r>
      <w:r w:rsidR="00902E1E">
        <w:rPr>
          <w:color w:val="000000"/>
        </w:rPr>
        <w:t>TA</w:t>
      </w:r>
      <w:r>
        <w:rPr>
          <w:color w:val="000000"/>
        </w:rPr>
        <w:t>B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</w:t>
      </w:r>
      <w:r w:rsidR="00902E1E">
        <w:rPr>
          <w:color w:val="000000"/>
        </w:rPr>
        <w:t>T</w:t>
      </w:r>
      <w:r>
        <w:rPr>
          <w:color w:val="000000"/>
        </w:rPr>
        <w:t>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ˮ.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đn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lu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aj</w:t>
      </w:r>
      <w:r>
        <w:rPr>
          <w:color w:val="000000"/>
        </w:rPr>
        <w:t>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,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o</w:t>
      </w:r>
      <w:r>
        <w:rPr>
          <w:color w:val="000000"/>
        </w:rPr>
        <w:t>upr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isp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nih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>zi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ziv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o</w:t>
      </w:r>
      <w:r>
        <w:rPr>
          <w:color w:val="000000"/>
        </w:rPr>
        <w:t>upr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8) </w:t>
      </w:r>
      <w:r w:rsidR="00902E1E">
        <w:rPr>
          <w:i/>
          <w:color w:val="000000"/>
        </w:rPr>
        <w:t>Maj</w:t>
      </w:r>
      <w:r w:rsidR="005412E2">
        <w:rPr>
          <w:i/>
          <w:color w:val="000000"/>
        </w:rPr>
        <w:t>ic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dugih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ruk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v</w:t>
      </w:r>
      <w:r w:rsidR="00902E1E">
        <w:rPr>
          <w:i/>
          <w:color w:val="000000"/>
        </w:rPr>
        <w:t>a</w:t>
      </w:r>
      <w:r>
        <w:rPr>
          <w:color w:val="000000"/>
        </w:rPr>
        <w:t xml:space="preserve"> −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mučn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gn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dugih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crv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dg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ˮ,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siv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um</w:t>
      </w:r>
      <w:r w:rsidR="00902E1E">
        <w:rPr>
          <w:color w:val="000000"/>
        </w:rPr>
        <w:t>e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 w:rsidR="00902E1E">
        <w:rPr>
          <w:color w:val="000000"/>
        </w:rPr>
        <w:t>a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Š</w:t>
      </w:r>
      <w:r w:rsidR="00902E1E">
        <w:rPr>
          <w:color w:val="000000"/>
        </w:rPr>
        <w:t>TA</w:t>
      </w:r>
      <w:r w:rsidR="005412E2">
        <w:rPr>
          <w:color w:val="000000"/>
        </w:rPr>
        <w:t>B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lastRenderedPageBreak/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</w:t>
      </w:r>
      <w:r w:rsidR="00902E1E">
        <w:rPr>
          <w:color w:val="000000"/>
        </w:rPr>
        <w:t>T</w:t>
      </w:r>
      <w:r w:rsidR="005412E2">
        <w:rPr>
          <w:color w:val="000000"/>
        </w:rPr>
        <w:t>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ˮ.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nih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ziv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9) </w:t>
      </w:r>
      <w:r w:rsidR="005412E2">
        <w:rPr>
          <w:i/>
          <w:color w:val="000000"/>
        </w:rPr>
        <w:t>P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ludub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e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cip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l</w:t>
      </w:r>
      <w:r w:rsidR="00902E1E">
        <w:rPr>
          <w:i/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crn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ž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zičk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–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nji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eo</w:t>
      </w:r>
      <w:r>
        <w:rPr>
          <w:color w:val="000000"/>
        </w:rPr>
        <w:t xml:space="preserve"> </w:t>
      </w:r>
      <w:r w:rsidR="005412E2">
        <w:rPr>
          <w:color w:val="000000"/>
        </w:rPr>
        <w:t>cip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gum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đ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žn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902E1E">
        <w:rPr>
          <w:color w:val="000000"/>
        </w:rPr>
        <w:t>oja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izm</w:t>
      </w:r>
      <w:r w:rsidR="00902E1E">
        <w:rPr>
          <w:color w:val="000000"/>
        </w:rPr>
        <w:t>e</w:t>
      </w:r>
      <w:r w:rsidR="005412E2">
        <w:rPr>
          <w:color w:val="000000"/>
        </w:rPr>
        <w:t>đu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10) </w:t>
      </w:r>
      <w:r w:rsidR="005412E2">
        <w:rPr>
          <w:i/>
          <w:color w:val="000000"/>
        </w:rPr>
        <w:t>Sint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tički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iš</w:t>
      </w:r>
      <w:r>
        <w:rPr>
          <w:color w:val="000000"/>
        </w:rPr>
        <w:t xml:space="preserve"> −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ž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crn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3 </w:t>
      </w:r>
      <w:r w:rsidR="005412E2">
        <w:rPr>
          <w:color w:val="000000"/>
        </w:rPr>
        <w:t>cm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11) </w:t>
      </w:r>
      <w:r w:rsidR="005412E2">
        <w:rPr>
          <w:i/>
          <w:color w:val="000000"/>
        </w:rPr>
        <w:t>Flu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r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sc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ntni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prsluk</w:t>
      </w:r>
      <w:r>
        <w:rPr>
          <w:color w:val="000000"/>
        </w:rPr>
        <w:t xml:space="preserve"> − </w:t>
      </w:r>
      <w:r w:rsidR="005412E2">
        <w:rPr>
          <w:color w:val="000000"/>
        </w:rPr>
        <w:t>kr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b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čnih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lukružnim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dnjim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nstruis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š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 xml:space="preserve"> (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>
        <w:rPr>
          <w:color w:val="000000"/>
        </w:rPr>
        <w:t xml:space="preserve">.)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zb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sv</w:t>
      </w:r>
      <w:r w:rsidR="00902E1E">
        <w:rPr>
          <w:color w:val="000000"/>
        </w:rPr>
        <w:t>oj</w:t>
      </w:r>
      <w:r w:rsidR="005412E2">
        <w:rPr>
          <w:color w:val="000000"/>
        </w:rPr>
        <w:t>ih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ućih</w:t>
      </w:r>
      <w:r>
        <w:rPr>
          <w:color w:val="000000"/>
        </w:rPr>
        <w:t xml:space="preserve"> </w:t>
      </w:r>
      <w:r w:rsidR="005412E2">
        <w:rPr>
          <w:color w:val="000000"/>
        </w:rPr>
        <w:t>sv</w:t>
      </w:r>
      <w:r w:rsidR="00902E1E">
        <w:rPr>
          <w:color w:val="000000"/>
        </w:rPr>
        <w:t>oj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guć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902E1E">
        <w:rPr>
          <w:color w:val="000000"/>
        </w:rPr>
        <w:t>o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usl</w:t>
      </w:r>
      <w:r w:rsidR="00902E1E">
        <w:rPr>
          <w:color w:val="000000"/>
        </w:rPr>
        <w:t>o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sm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vidlјiv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. </w:t>
      </w:r>
      <w:r w:rsidR="005412E2">
        <w:rPr>
          <w:color w:val="000000"/>
        </w:rPr>
        <w:t>Dužin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prsluk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62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sr</w:t>
      </w:r>
      <w:r w:rsidR="00902E1E">
        <w:rPr>
          <w:color w:val="000000"/>
        </w:rPr>
        <w:t>e</w:t>
      </w:r>
      <w:r w:rsidR="005412E2">
        <w:rPr>
          <w:color w:val="000000"/>
        </w:rPr>
        <w:t>dnju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ličinu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, </w:t>
      </w:r>
      <w:r w:rsidR="005412E2">
        <w:rPr>
          <w:color w:val="000000"/>
        </w:rPr>
        <w:t>uz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sni</w:t>
      </w:r>
      <w:r>
        <w:rPr>
          <w:color w:val="000000"/>
        </w:rPr>
        <w:t xml:space="preserve">,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2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prsluk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ukupn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16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ih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7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prsluk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kriv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vl</w:t>
      </w:r>
      <w:r w:rsidR="00902E1E">
        <w:rPr>
          <w:color w:val="000000"/>
        </w:rPr>
        <w:t>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 w:rsidR="005412E2">
        <w:rPr>
          <w:color w:val="000000"/>
        </w:rPr>
        <w:t>stim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unutr</w:t>
      </w:r>
      <w:r w:rsidR="00902E1E">
        <w:rPr>
          <w:color w:val="000000"/>
        </w:rPr>
        <w:t>a</w:t>
      </w:r>
      <w:r w:rsidR="005412E2">
        <w:rPr>
          <w:color w:val="000000"/>
        </w:rPr>
        <w:t>šnj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kv</w:t>
      </w:r>
      <w:r w:rsidR="00902E1E">
        <w:rPr>
          <w:color w:val="000000"/>
        </w:rPr>
        <w:t>a</w:t>
      </w:r>
      <w:r w:rsidR="005412E2">
        <w:rPr>
          <w:color w:val="000000"/>
        </w:rPr>
        <w:t>tn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 xml:space="preserve"> (</w:t>
      </w:r>
      <w:r w:rsidR="005412E2">
        <w:rPr>
          <w:color w:val="000000"/>
        </w:rPr>
        <w:t>dužin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vl</w:t>
      </w:r>
      <w:r w:rsidR="00902E1E">
        <w:rPr>
          <w:color w:val="000000"/>
        </w:rPr>
        <w:t>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 2,5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dužin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kukič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đus</w:t>
      </w:r>
      <w:r w:rsidR="00902E1E">
        <w:rPr>
          <w:color w:val="000000"/>
        </w:rPr>
        <w:t>o</w:t>
      </w:r>
      <w:r w:rsidR="005412E2">
        <w:rPr>
          <w:color w:val="000000"/>
        </w:rPr>
        <w:t>bn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1 </w:t>
      </w:r>
      <w:r w:rsidR="005412E2">
        <w:rPr>
          <w:color w:val="000000"/>
        </w:rPr>
        <w:t>cm</w:t>
      </w:r>
      <w:r>
        <w:rPr>
          <w:color w:val="000000"/>
        </w:rPr>
        <w:t xml:space="preserve">).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 w:rsidR="00902E1E">
        <w:rPr>
          <w:color w:val="000000"/>
        </w:rPr>
        <w:t>oj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dužin</w:t>
      </w:r>
      <w:r w:rsidR="00902E1E">
        <w:rPr>
          <w:color w:val="000000"/>
        </w:rPr>
        <w:t>e</w:t>
      </w:r>
      <w:r>
        <w:rPr>
          <w:color w:val="000000"/>
        </w:rPr>
        <w:t xml:space="preserve"> 7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bliku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mč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vuč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a</w:t>
      </w:r>
      <w:r w:rsidR="005412E2">
        <w:rPr>
          <w:color w:val="000000"/>
        </w:rPr>
        <w:t>lk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pč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prsluk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stiž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vl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aj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o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902E1E">
        <w:rPr>
          <w:color w:val="000000"/>
        </w:rPr>
        <w:t>a</w:t>
      </w:r>
      <w:r w:rsidR="005412E2">
        <w:rPr>
          <w:color w:val="000000"/>
        </w:rPr>
        <w:t>lku</w:t>
      </w:r>
      <w:r>
        <w:rPr>
          <w:color w:val="000000"/>
        </w:rPr>
        <w:t xml:space="preserve">, 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nim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 w:rsidR="00902E1E">
        <w:rPr>
          <w:color w:val="000000"/>
        </w:rPr>
        <w:t>ja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ku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dn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prsluk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c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du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đus</w:t>
      </w:r>
      <w:r w:rsidR="00902E1E">
        <w:rPr>
          <w:color w:val="000000"/>
        </w:rPr>
        <w:t>o</w:t>
      </w:r>
      <w:r w:rsidR="005412E2">
        <w:rPr>
          <w:color w:val="000000"/>
        </w:rPr>
        <w:t>bn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5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ist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širin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o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đim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Dužin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dnj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42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đim</w:t>
      </w:r>
      <w:r w:rsidR="00902E1E">
        <w:rPr>
          <w:color w:val="000000"/>
        </w:rPr>
        <w:t>a</w:t>
      </w:r>
      <w:r>
        <w:rPr>
          <w:color w:val="000000"/>
        </w:rPr>
        <w:t xml:space="preserve"> 15 </w:t>
      </w:r>
      <w:r w:rsidR="005412E2">
        <w:rPr>
          <w:color w:val="000000"/>
        </w:rPr>
        <w:t>cm</w:t>
      </w:r>
      <w:r>
        <w:rPr>
          <w:color w:val="000000"/>
        </w:rPr>
        <w:t xml:space="preserve">.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,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rtik</w:t>
      </w:r>
      <w:r w:rsidR="00902E1E">
        <w:rPr>
          <w:color w:val="000000"/>
        </w:rPr>
        <w:t>a</w:t>
      </w:r>
      <w:r w:rsidR="005412E2">
        <w:rPr>
          <w:color w:val="000000"/>
        </w:rPr>
        <w:t>lnih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ku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 w:rsidR="005412E2">
        <w:rPr>
          <w:color w:val="000000"/>
        </w:rPr>
        <w:t>sti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risnik</w:t>
      </w:r>
      <w:r w:rsidR="00902E1E">
        <w:rPr>
          <w:color w:val="000000"/>
        </w:rPr>
        <w:t>a</w:t>
      </w:r>
      <w:r>
        <w:rPr>
          <w:color w:val="000000"/>
        </w:rPr>
        <w:t xml:space="preserve">. </w:t>
      </w:r>
      <w:r w:rsidR="005412E2">
        <w:rPr>
          <w:color w:val="000000"/>
        </w:rPr>
        <w:t>Sv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ivic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prsluk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spul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ist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ri</w:t>
      </w:r>
      <w:r w:rsidR="00902E1E">
        <w:rPr>
          <w:color w:val="000000"/>
        </w:rPr>
        <w:t>ja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12) </w:t>
      </w:r>
      <w:r w:rsidR="005412E2">
        <w:rPr>
          <w:i/>
          <w:color w:val="000000"/>
        </w:rPr>
        <w:t>Gum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n</w:t>
      </w:r>
      <w:r w:rsidR="00902E1E">
        <w:rPr>
          <w:i/>
          <w:color w:val="000000"/>
        </w:rPr>
        <w:t>e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čizm</w:t>
      </w:r>
      <w:r w:rsidR="00902E1E">
        <w:rPr>
          <w:i/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dub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, </w:t>
      </w:r>
      <w:r w:rsidR="005412E2">
        <w:rPr>
          <w:color w:val="000000"/>
        </w:rPr>
        <w:t>crn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nd</w:t>
      </w:r>
      <w:r w:rsidR="00902E1E">
        <w:rPr>
          <w:color w:val="000000"/>
        </w:rPr>
        <w:t>a</w:t>
      </w:r>
      <w:r w:rsidR="005412E2">
        <w:rPr>
          <w:color w:val="000000"/>
        </w:rPr>
        <w:t>rdim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ž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publici</w:t>
      </w:r>
      <w:r>
        <w:rPr>
          <w:color w:val="000000"/>
        </w:rPr>
        <w:t xml:space="preserve"> </w:t>
      </w:r>
      <w:r w:rsidR="005412E2">
        <w:rPr>
          <w:color w:val="000000"/>
        </w:rPr>
        <w:t>Srbi</w:t>
      </w:r>
      <w:r w:rsidR="00902E1E">
        <w:rPr>
          <w:color w:val="000000"/>
        </w:rPr>
        <w:t>j</w:t>
      </w:r>
      <w:r w:rsidR="005412E2">
        <w:rPr>
          <w:color w:val="000000"/>
        </w:rPr>
        <w:t>i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13) </w:t>
      </w:r>
      <w:r w:rsidR="005412E2">
        <w:rPr>
          <w:i/>
          <w:color w:val="000000"/>
        </w:rPr>
        <w:t>Dv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d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ln</w:t>
      </w:r>
      <w:r w:rsidR="00902E1E">
        <w:rPr>
          <w:i/>
          <w:color w:val="000000"/>
        </w:rPr>
        <w:t>o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kišn</w:t>
      </w:r>
      <w:r w:rsidR="00902E1E">
        <w:rPr>
          <w:i/>
          <w:color w:val="000000"/>
        </w:rPr>
        <w:t>o</w:t>
      </w:r>
      <w:r>
        <w:rPr>
          <w:i/>
          <w:color w:val="000000"/>
        </w:rPr>
        <w:t xml:space="preserve"> 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d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l</w:t>
      </w:r>
      <w:r w:rsidR="00902E1E">
        <w:rPr>
          <w:i/>
          <w:color w:val="000000"/>
        </w:rPr>
        <w:t>o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s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t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rbic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m</w:t>
      </w:r>
      <w:r>
        <w:rPr>
          <w:color w:val="000000"/>
        </w:rPr>
        <w:t xml:space="preserve"> − </w:t>
      </w:r>
      <w:r w:rsidR="005412E2">
        <w:rPr>
          <w:color w:val="000000"/>
        </w:rPr>
        <w:t>žut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oo</w:t>
      </w:r>
      <w:r w:rsidR="005412E2">
        <w:rPr>
          <w:color w:val="000000"/>
        </w:rPr>
        <w:t>tp</w:t>
      </w:r>
      <w:r w:rsidR="00902E1E">
        <w:rPr>
          <w:color w:val="000000"/>
        </w:rPr>
        <w:t>o</w:t>
      </w:r>
      <w:r w:rsidR="005412E2">
        <w:rPr>
          <w:color w:val="000000"/>
        </w:rPr>
        <w:t>rn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ri</w:t>
      </w:r>
      <w:r w:rsidR="00902E1E">
        <w:rPr>
          <w:color w:val="000000"/>
        </w:rPr>
        <w:t>ja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PVC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kišn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 w:rsidR="005412E2">
        <w:rPr>
          <w:color w:val="000000"/>
        </w:rPr>
        <w:t>nic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„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crv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 xml:space="preserve">.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đn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lu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 w:rsidR="005412E2">
        <w:rPr>
          <w:color w:val="000000"/>
        </w:rPr>
        <w:t>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isp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fl</w:t>
      </w:r>
      <w:r w:rsidR="00902E1E">
        <w:rPr>
          <w:color w:val="000000"/>
        </w:rPr>
        <w:t>e</w:t>
      </w:r>
      <w:r w:rsidR="005412E2">
        <w:rPr>
          <w:color w:val="000000"/>
        </w:rPr>
        <w:t>ktu</w:t>
      </w:r>
      <w:r w:rsidR="00902E1E">
        <w:rPr>
          <w:color w:val="000000"/>
        </w:rPr>
        <w:t>j</w:t>
      </w:r>
      <w:r w:rsidR="005412E2">
        <w:rPr>
          <w:color w:val="000000"/>
        </w:rPr>
        <w:t>uć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a</w:t>
      </w:r>
      <w:r w:rsidR="005412E2">
        <w:rPr>
          <w:color w:val="000000"/>
        </w:rPr>
        <w:t>zi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ziv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.</w:t>
      </w:r>
    </w:p>
    <w:p w:rsidR="00B20955" w:rsidRDefault="00B7033D">
      <w:pPr>
        <w:spacing w:after="150"/>
      </w:pPr>
      <w:r>
        <w:rPr>
          <w:color w:val="000000"/>
        </w:rPr>
        <w:t xml:space="preserve">14) </w:t>
      </w:r>
      <w:r w:rsidR="00902E1E">
        <w:rPr>
          <w:i/>
          <w:color w:val="000000"/>
        </w:rPr>
        <w:t>T</w:t>
      </w:r>
      <w:r w:rsidR="005412E2">
        <w:rPr>
          <w:i/>
          <w:color w:val="000000"/>
        </w:rPr>
        <w:t>r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nsp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rtn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t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rb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>–</w:t>
      </w:r>
      <w:r w:rsidR="005412E2">
        <w:rPr>
          <w:i/>
          <w:color w:val="000000"/>
        </w:rPr>
        <w:t>r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n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c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min</w:t>
      </w:r>
      <w:r w:rsidR="00902E1E">
        <w:rPr>
          <w:color w:val="000000"/>
        </w:rPr>
        <w:t>e</w:t>
      </w:r>
      <w:r>
        <w:rPr>
          <w:color w:val="000000"/>
        </w:rPr>
        <w:t xml:space="preserve"> 80 </w:t>
      </w:r>
      <w:r w:rsidR="005412E2">
        <w:rPr>
          <w:color w:val="000000"/>
        </w:rPr>
        <w:t>lit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je</w:t>
      </w:r>
      <w:r>
        <w:rPr>
          <w:color w:val="000000"/>
        </w:rPr>
        <w:t xml:space="preserve"> 80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>
        <w:rPr>
          <w:color w:val="000000"/>
        </w:rPr>
        <w:t xml:space="preserve"> 30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>
        <w:rPr>
          <w:color w:val="000000"/>
        </w:rPr>
        <w:t xml:space="preserve"> 30 </w:t>
      </w:r>
      <w:r w:rsidR="005412E2">
        <w:rPr>
          <w:color w:val="000000"/>
        </w:rPr>
        <w:t>cm</w:t>
      </w:r>
      <w:r>
        <w:rPr>
          <w:color w:val="000000"/>
        </w:rPr>
        <w:t xml:space="preserve">,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mn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li</w:t>
      </w:r>
      <w:r w:rsidR="00902E1E">
        <w:rPr>
          <w:color w:val="000000"/>
        </w:rPr>
        <w:t>e</w:t>
      </w:r>
      <w:r w:rsidR="005412E2">
        <w:rPr>
          <w:color w:val="000000"/>
        </w:rPr>
        <w:t>st</w:t>
      </w:r>
      <w:r w:rsidR="00902E1E">
        <w:rPr>
          <w:color w:val="000000"/>
        </w:rPr>
        <w:t>e</w:t>
      </w:r>
      <w:r w:rsidR="005412E2">
        <w:rPr>
          <w:color w:val="000000"/>
        </w:rPr>
        <w:t>rsk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tk</w:t>
      </w:r>
      <w:r w:rsidR="00902E1E">
        <w:rPr>
          <w:color w:val="000000"/>
        </w:rPr>
        <w:t>a</w:t>
      </w:r>
      <w:r w:rsidR="005412E2">
        <w:rPr>
          <w:color w:val="000000"/>
        </w:rPr>
        <w:t>nin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rdur</w:t>
      </w:r>
      <w:r w:rsidR="00902E1E">
        <w:rPr>
          <w:color w:val="000000"/>
        </w:rPr>
        <w:t>a</w:t>
      </w:r>
      <w:r>
        <w:rPr>
          <w:color w:val="000000"/>
        </w:rPr>
        <w:t xml:space="preserve"> 1000</w:t>
      </w:r>
      <w:r w:rsidR="005412E2">
        <w:rPr>
          <w:color w:val="000000"/>
        </w:rPr>
        <w:t>D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e</w:t>
      </w:r>
      <w:r w:rsidR="005412E2">
        <w:rPr>
          <w:color w:val="000000"/>
        </w:rPr>
        <w:t>tir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902E1E">
        <w:rPr>
          <w:color w:val="000000"/>
        </w:rPr>
        <w:t>o</w:t>
      </w:r>
      <w:r w:rsidR="005412E2">
        <w:rPr>
          <w:color w:val="000000"/>
        </w:rPr>
        <w:t>db</w:t>
      </w:r>
      <w:r w:rsidR="00902E1E">
        <w:rPr>
          <w:color w:val="000000"/>
        </w:rPr>
        <w:t>oj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impr</w:t>
      </w:r>
      <w:r w:rsidR="00902E1E">
        <w:rPr>
          <w:color w:val="000000"/>
        </w:rPr>
        <w:t>e</w:t>
      </w:r>
      <w:r w:rsidR="005412E2">
        <w:rPr>
          <w:color w:val="000000"/>
        </w:rPr>
        <w:t>gn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jo</w:t>
      </w:r>
      <w:r w:rsidR="005412E2">
        <w:rPr>
          <w:color w:val="000000"/>
        </w:rPr>
        <w:t>m</w:t>
      </w:r>
      <w:r>
        <w:rPr>
          <w:color w:val="000000"/>
        </w:rPr>
        <w:t xml:space="preserve">. </w:t>
      </w:r>
      <w:r w:rsidR="00902E1E">
        <w:rPr>
          <w:color w:val="000000"/>
        </w:rPr>
        <w:t>To</w:t>
      </w:r>
      <w:r w:rsidR="005412E2">
        <w:rPr>
          <w:color w:val="000000"/>
        </w:rPr>
        <w:t>rb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gl</w:t>
      </w:r>
      <w:r w:rsidR="00902E1E">
        <w:rPr>
          <w:color w:val="000000"/>
        </w:rPr>
        <w:t>a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liki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st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gr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o</w:t>
      </w:r>
      <w:r w:rsidR="005412E2">
        <w:rPr>
          <w:color w:val="000000"/>
        </w:rPr>
        <w:t>lјnim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eo</w:t>
      </w:r>
      <w:r w:rsidR="005412E2">
        <w:rPr>
          <w:color w:val="000000"/>
        </w:rPr>
        <w:t>nim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rb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ličin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eo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sr</w:t>
      </w:r>
      <w:r w:rsidR="00902E1E">
        <w:rPr>
          <w:color w:val="000000"/>
        </w:rPr>
        <w:t>e</w:t>
      </w:r>
      <w:r w:rsidR="005412E2">
        <w:rPr>
          <w:color w:val="000000"/>
        </w:rPr>
        <w:t>dini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rb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10 </w:t>
      </w:r>
      <w:r w:rsidR="005412E2">
        <w:rPr>
          <w:color w:val="000000"/>
        </w:rPr>
        <w:t>cm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oja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nt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tv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o</w:t>
      </w:r>
      <w:r w:rsidR="005412E2">
        <w:rPr>
          <w:color w:val="000000"/>
        </w:rPr>
        <w:t>vidni</w:t>
      </w:r>
      <w:r>
        <w:rPr>
          <w:color w:val="000000"/>
        </w:rPr>
        <w:t xml:space="preserve"> </w:t>
      </w:r>
      <w:r w:rsidR="005412E2">
        <w:rPr>
          <w:color w:val="000000"/>
        </w:rPr>
        <w:t>dž</w:t>
      </w:r>
      <w:r w:rsidR="00902E1E">
        <w:rPr>
          <w:color w:val="000000"/>
        </w:rPr>
        <w:t>e</w:t>
      </w:r>
      <w:r w:rsidR="005412E2">
        <w:rPr>
          <w:color w:val="000000"/>
        </w:rPr>
        <w:t>p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rticu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zim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. </w:t>
      </w:r>
      <w:r w:rsidR="005412E2"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rb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lastRenderedPageBreak/>
        <w:t>čvrst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dv</w:t>
      </w:r>
      <w:r w:rsidR="00902E1E">
        <w:rPr>
          <w:color w:val="000000"/>
        </w:rPr>
        <w:t>o</w:t>
      </w:r>
      <w:r w:rsidR="005412E2">
        <w:rPr>
          <w:color w:val="000000"/>
        </w:rPr>
        <w:t>sl</w:t>
      </w:r>
      <w:r w:rsidR="00902E1E">
        <w:rPr>
          <w:color w:val="000000"/>
        </w:rPr>
        <w:t>oj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 xml:space="preserve">, </w:t>
      </w:r>
      <w:r w:rsidR="005412E2">
        <w:rPr>
          <w:color w:val="000000"/>
        </w:rPr>
        <w:t>ručk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rb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izr</w:t>
      </w:r>
      <w:r w:rsidR="00902E1E">
        <w:rPr>
          <w:color w:val="000000"/>
        </w:rPr>
        <w:t>a</w:t>
      </w:r>
      <w:r w:rsidR="005412E2">
        <w:rPr>
          <w:color w:val="000000"/>
        </w:rPr>
        <w:t>đu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rdur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su</w:t>
      </w:r>
      <w:r>
        <w:rPr>
          <w:color w:val="000000"/>
        </w:rPr>
        <w:t xml:space="preserve">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o</w:t>
      </w:r>
      <w:r w:rsidR="005412E2">
        <w:rPr>
          <w:color w:val="000000"/>
        </w:rPr>
        <w:t>nis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rb</w:t>
      </w:r>
      <w:r w:rsidR="00902E1E">
        <w:rPr>
          <w:color w:val="000000"/>
        </w:rPr>
        <w:t>a</w:t>
      </w:r>
      <w:r>
        <w:rPr>
          <w:color w:val="000000"/>
        </w:rPr>
        <w:t>–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c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gu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siti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rb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ao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c</w:t>
      </w:r>
      <w:r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Izgl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B7033D">
        <w:rPr>
          <w:color w:val="000000"/>
        </w:rPr>
        <w:t xml:space="preserve"> – </w:t>
      </w:r>
      <w:r>
        <w:rPr>
          <w:color w:val="000000"/>
        </w:rPr>
        <w:t>skic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>
        <w:rPr>
          <w:color w:val="000000"/>
        </w:rPr>
        <w:t>vnih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sim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iz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1. </w:t>
      </w:r>
      <w:r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>č</w:t>
      </w:r>
      <w:r w:rsidR="00B7033D">
        <w:rPr>
          <w:color w:val="000000"/>
        </w:rPr>
        <w:t xml:space="preserve">. 7), 8), 10), 12) </w:t>
      </w:r>
      <w:r>
        <w:rPr>
          <w:color w:val="000000"/>
        </w:rPr>
        <w:t>i</w:t>
      </w:r>
      <w:r w:rsidR="00B7033D">
        <w:rPr>
          <w:color w:val="000000"/>
        </w:rPr>
        <w:t xml:space="preserve"> 13)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t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Pril</w:t>
      </w:r>
      <w:r w:rsidR="00902E1E">
        <w:rPr>
          <w:color w:val="000000"/>
        </w:rPr>
        <w:t>o</w:t>
      </w:r>
      <w:r>
        <w:rPr>
          <w:color w:val="000000"/>
        </w:rPr>
        <w:t>gu</w:t>
      </w:r>
      <w:r w:rsidR="00B7033D">
        <w:rPr>
          <w:color w:val="000000"/>
        </w:rPr>
        <w:t xml:space="preserve"> 1,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dšt</w:t>
      </w:r>
      <w:r w:rsidR="00902E1E">
        <w:rPr>
          <w:color w:val="000000"/>
        </w:rPr>
        <w:t>a</w:t>
      </w:r>
      <w:r>
        <w:rPr>
          <w:color w:val="000000"/>
        </w:rPr>
        <w:t>mp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uz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aj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čini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vni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eo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5.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5412E2">
        <w:rPr>
          <w:color w:val="000000"/>
        </w:rPr>
        <w:t>vn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tk</w:t>
      </w:r>
      <w:r>
        <w:rPr>
          <w:color w:val="000000"/>
        </w:rPr>
        <w:t>a</w:t>
      </w:r>
      <w:r w:rsidR="005412E2">
        <w:rPr>
          <w:color w:val="000000"/>
        </w:rPr>
        <w:t>nin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rmu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</w:t>
      </w:r>
      <w:r>
        <w:rPr>
          <w:color w:val="000000"/>
        </w:rPr>
        <w:t>a</w:t>
      </w:r>
      <w:r w:rsidR="005412E2">
        <w:rPr>
          <w:color w:val="000000"/>
        </w:rPr>
        <w:t>mn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. </w:t>
      </w:r>
      <w:r w:rsidR="005412E2">
        <w:rPr>
          <w:color w:val="000000"/>
        </w:rPr>
        <w:t>B</w:t>
      </w:r>
      <w:r>
        <w:rPr>
          <w:color w:val="000000"/>
        </w:rPr>
        <w:t>oja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st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dugm</w:t>
      </w:r>
      <w:r>
        <w:rPr>
          <w:color w:val="000000"/>
        </w:rPr>
        <w:t>a</w:t>
      </w:r>
      <w:r w:rsidR="005412E2">
        <w:rPr>
          <w:color w:val="000000"/>
        </w:rPr>
        <w:t>di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pril</w:t>
      </w:r>
      <w:r>
        <w:rPr>
          <w:color w:val="000000"/>
        </w:rPr>
        <w:t>a</w:t>
      </w:r>
      <w:r w:rsidR="005412E2">
        <w:rPr>
          <w:color w:val="000000"/>
        </w:rPr>
        <w:t>g</w:t>
      </w:r>
      <w:r>
        <w:rPr>
          <w:color w:val="000000"/>
        </w:rPr>
        <w:t>o</w:t>
      </w:r>
      <w:r w:rsidR="005412E2">
        <w:rPr>
          <w:color w:val="000000"/>
        </w:rPr>
        <w:t>đ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5412E2">
        <w:rPr>
          <w:color w:val="000000"/>
        </w:rPr>
        <w:t>vn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tk</w:t>
      </w:r>
      <w:r>
        <w:rPr>
          <w:color w:val="000000"/>
        </w:rPr>
        <w:t>a</w:t>
      </w:r>
      <w:r w:rsidR="005412E2">
        <w:rPr>
          <w:color w:val="000000"/>
        </w:rPr>
        <w:t>nin</w:t>
      </w:r>
      <w:r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III</w:t>
      </w:r>
      <w:r w:rsidR="00B7033D">
        <w:rPr>
          <w:color w:val="000000"/>
        </w:rPr>
        <w:t xml:space="preserve">.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ČIN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>Nј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>
        <w:rPr>
          <w:color w:val="000000"/>
        </w:rPr>
        <w:t>UP</w:t>
      </w:r>
      <w:r w:rsidR="00902E1E">
        <w:rPr>
          <w:color w:val="000000"/>
        </w:rPr>
        <w:t>OT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B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Z</w:t>
      </w:r>
      <w:r w:rsidR="00902E1E">
        <w:rPr>
          <w:color w:val="000000"/>
        </w:rPr>
        <w:t>AME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ZDUŽ</w:t>
      </w:r>
      <w:r w:rsidR="00902E1E">
        <w:rPr>
          <w:color w:val="000000"/>
        </w:rPr>
        <w:t>E</w:t>
      </w:r>
      <w:r>
        <w:rPr>
          <w:color w:val="000000"/>
        </w:rPr>
        <w:t>Nј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ME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6.</w:t>
      </w:r>
    </w:p>
    <w:p w:rsidR="00B20955" w:rsidRDefault="005412E2">
      <w:pPr>
        <w:spacing w:after="150"/>
      </w:pPr>
      <w:r>
        <w:rPr>
          <w:color w:val="000000"/>
        </w:rPr>
        <w:t>Prilik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im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sp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điv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dužn</w:t>
      </w:r>
      <w:r w:rsidR="00902E1E">
        <w:rPr>
          <w:color w:val="000000"/>
        </w:rPr>
        <w:t>o</w:t>
      </w:r>
      <w:r>
        <w:rPr>
          <w:color w:val="000000"/>
        </w:rPr>
        <w:t>st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zb</w:t>
      </w:r>
      <w:r w:rsidR="00902E1E">
        <w:rPr>
          <w:color w:val="000000"/>
        </w:rPr>
        <w:t>e</w:t>
      </w:r>
      <w:r>
        <w:rPr>
          <w:color w:val="000000"/>
        </w:rPr>
        <w:t>đu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izd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up</w:t>
      </w:r>
      <w:r w:rsidR="00902E1E">
        <w:rPr>
          <w:color w:val="000000"/>
        </w:rPr>
        <w:t>o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>
        <w:rPr>
          <w:color w:val="000000"/>
        </w:rPr>
        <w:t>bu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čl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publičk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kružnih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,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dl</w:t>
      </w:r>
      <w:r w:rsidR="00902E1E">
        <w:rPr>
          <w:color w:val="000000"/>
        </w:rPr>
        <w:t>e</w:t>
      </w:r>
      <w:r w:rsidR="005412E2">
        <w:rPr>
          <w:color w:val="000000"/>
        </w:rPr>
        <w:t>žn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služb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e</w:t>
      </w:r>
      <w:r w:rsidR="005412E2">
        <w:rPr>
          <w:color w:val="000000"/>
        </w:rPr>
        <w:t>ci</w:t>
      </w:r>
      <w:r w:rsidR="00902E1E">
        <w:rPr>
          <w:color w:val="000000"/>
        </w:rPr>
        <w:t>ja</w:t>
      </w:r>
      <w:r w:rsidR="005412E2">
        <w:rPr>
          <w:color w:val="000000"/>
        </w:rPr>
        <w:t>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nih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dl</w:t>
      </w:r>
      <w:r w:rsidR="00902E1E">
        <w:rPr>
          <w:color w:val="000000"/>
        </w:rPr>
        <w:t>e</w:t>
      </w:r>
      <w:r w:rsidR="005412E2">
        <w:rPr>
          <w:color w:val="000000"/>
        </w:rPr>
        <w:t>žn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služb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čl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vim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lnih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zu</w:t>
      </w:r>
      <w:r w:rsidR="00902E1E">
        <w:rPr>
          <w:color w:val="000000"/>
        </w:rPr>
        <w:t>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nicim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privr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društv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drug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a</w:t>
      </w:r>
      <w:r w:rsidR="005412E2">
        <w:rPr>
          <w:color w:val="000000"/>
        </w:rPr>
        <w:t>vn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lic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7.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civil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upuću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đun</w:t>
      </w:r>
      <w:r w:rsidR="00902E1E">
        <w:rPr>
          <w:color w:val="000000"/>
        </w:rPr>
        <w:t>a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misi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lјu</w:t>
      </w:r>
      <w:r w:rsidR="00902E1E">
        <w:rPr>
          <w:color w:val="000000"/>
        </w:rPr>
        <w:t>j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dv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8.</w:t>
      </w:r>
    </w:p>
    <w:p w:rsidR="00B20955" w:rsidRDefault="005412E2">
      <w:pPr>
        <w:spacing w:after="150"/>
      </w:pPr>
      <w:r>
        <w:rPr>
          <w:color w:val="000000"/>
        </w:rPr>
        <w:t>Prilik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prv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tv</w:t>
      </w:r>
      <w:r w:rsidR="00902E1E">
        <w:rPr>
          <w:color w:val="000000"/>
        </w:rPr>
        <w:t>a</w:t>
      </w:r>
      <w:r>
        <w:rPr>
          <w:color w:val="000000"/>
        </w:rPr>
        <w:t>r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o</w:t>
      </w:r>
      <w:r>
        <w:rPr>
          <w:color w:val="000000"/>
        </w:rPr>
        <w:t>pis</w:t>
      </w:r>
      <w:r w:rsidR="00902E1E">
        <w:rPr>
          <w:color w:val="000000"/>
        </w:rPr>
        <w:t>a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lični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</w:t>
      </w:r>
      <w:r w:rsidR="00902E1E">
        <w:rPr>
          <w:color w:val="000000"/>
        </w:rPr>
        <w:t>o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rg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zb</w:t>
      </w:r>
      <w:r w:rsidR="00902E1E">
        <w:rPr>
          <w:color w:val="000000"/>
        </w:rPr>
        <w:t>e</w:t>
      </w:r>
      <w:r>
        <w:rPr>
          <w:color w:val="000000"/>
        </w:rPr>
        <w:t>đu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rmu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mu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drug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vrši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dz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nsk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rišć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ti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lih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9.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duž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drž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čuv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>nu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rmu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čist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ur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nju</w:t>
      </w:r>
      <w:r w:rsidR="00B7033D">
        <w:rPr>
          <w:color w:val="000000"/>
        </w:rPr>
        <w:t>.</w:t>
      </w:r>
    </w:p>
    <w:p w:rsidR="00B20955" w:rsidRDefault="00B7033D">
      <w:pPr>
        <w:spacing w:after="120"/>
        <w:jc w:val="center"/>
      </w:pPr>
      <w:r>
        <w:rPr>
          <w:b/>
          <w:color w:val="000000"/>
        </w:rPr>
        <w:t xml:space="preserve">1. 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št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ć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nj</w:t>
      </w:r>
      <w:r w:rsidR="00902E1E">
        <w:rPr>
          <w:b/>
          <w:color w:val="000000"/>
        </w:rPr>
        <w:t>e</w:t>
      </w:r>
      <w:r>
        <w:rPr>
          <w:b/>
          <w:color w:val="000000"/>
        </w:rPr>
        <w:t xml:space="preserve">, </w:t>
      </w:r>
      <w:r w:rsidR="005412E2">
        <w:rPr>
          <w:b/>
          <w:color w:val="000000"/>
        </w:rPr>
        <w:t>gubit</w:t>
      </w:r>
      <w:r w:rsidR="00902E1E">
        <w:rPr>
          <w:b/>
          <w:color w:val="000000"/>
        </w:rPr>
        <w:t>a</w:t>
      </w:r>
      <w:r w:rsidR="005412E2">
        <w:rPr>
          <w:b/>
          <w:color w:val="000000"/>
        </w:rPr>
        <w:t>k</w:t>
      </w:r>
      <w:r>
        <w:rPr>
          <w:b/>
          <w:color w:val="000000"/>
        </w:rPr>
        <w:t xml:space="preserve"> </w:t>
      </w:r>
      <w:r w:rsidR="005412E2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5412E2">
        <w:rPr>
          <w:b/>
          <w:color w:val="000000"/>
        </w:rPr>
        <w:t>uništ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nj</w:t>
      </w:r>
      <w:r w:rsidR="00902E1E">
        <w:rPr>
          <w:b/>
          <w:color w:val="000000"/>
        </w:rPr>
        <w:t>e</w:t>
      </w:r>
      <w:r>
        <w:rPr>
          <w:b/>
          <w:color w:val="000000"/>
        </w:rPr>
        <w:t xml:space="preserve"> </w:t>
      </w:r>
      <w:r w:rsidR="005412E2">
        <w:rPr>
          <w:b/>
          <w:color w:val="000000"/>
        </w:rPr>
        <w:t>k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mpl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t</w:t>
      </w:r>
      <w:r w:rsidR="00902E1E">
        <w:rPr>
          <w:b/>
          <w:color w:val="000000"/>
        </w:rPr>
        <w:t>a</w:t>
      </w:r>
      <w:r>
        <w:rPr>
          <w:b/>
          <w:color w:val="000000"/>
        </w:rPr>
        <w:t xml:space="preserve"> </w:t>
      </w:r>
      <w:r w:rsidR="005412E2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5412E2">
        <w:rPr>
          <w:b/>
          <w:color w:val="000000"/>
        </w:rPr>
        <w:t>d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l</w:t>
      </w:r>
      <w:r w:rsidR="00902E1E">
        <w:rPr>
          <w:b/>
          <w:color w:val="000000"/>
        </w:rPr>
        <w:t>a</w:t>
      </w:r>
      <w:r>
        <w:rPr>
          <w:b/>
          <w:color w:val="000000"/>
        </w:rPr>
        <w:t xml:space="preserve"> </w:t>
      </w:r>
      <w:r w:rsidR="005412E2">
        <w:rPr>
          <w:b/>
          <w:color w:val="000000"/>
        </w:rPr>
        <w:t>unif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rm</w:t>
      </w:r>
      <w:r w:rsidR="00902E1E">
        <w:rPr>
          <w:b/>
          <w:color w:val="000000"/>
        </w:rPr>
        <w:t>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10.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vrši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št</w:t>
      </w:r>
      <w:r w:rsidR="00902E1E">
        <w:rPr>
          <w:color w:val="000000"/>
        </w:rPr>
        <w:t>e</w:t>
      </w:r>
      <w:r>
        <w:rPr>
          <w:color w:val="000000"/>
        </w:rPr>
        <w:t>ć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, </w:t>
      </w:r>
      <w:r>
        <w:rPr>
          <w:color w:val="000000"/>
        </w:rPr>
        <w:t>izgublј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uništ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</w:t>
      </w:r>
      <w:r>
        <w:rPr>
          <w:color w:val="000000"/>
        </w:rPr>
        <w:t>nju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uz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>br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rg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duži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rmu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lastRenderedPageBreak/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duž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vr</w:t>
      </w:r>
      <w:r w:rsidR="00902E1E">
        <w:rPr>
          <w:color w:val="000000"/>
        </w:rPr>
        <w:t>a</w:t>
      </w:r>
      <w:r>
        <w:rPr>
          <w:color w:val="000000"/>
        </w:rPr>
        <w:t>ti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št</w:t>
      </w:r>
      <w:r w:rsidR="00902E1E">
        <w:rPr>
          <w:color w:val="000000"/>
        </w:rPr>
        <w:t>e</w:t>
      </w:r>
      <w:r>
        <w:rPr>
          <w:color w:val="000000"/>
        </w:rPr>
        <w:t>ć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eo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Uk</w:t>
      </w:r>
      <w:r w:rsidR="00902E1E">
        <w:rPr>
          <w:color w:val="000000"/>
        </w:rPr>
        <w:t>o</w:t>
      </w:r>
      <w:r>
        <w:rPr>
          <w:color w:val="000000"/>
        </w:rPr>
        <w:t>lik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št</w:t>
      </w:r>
      <w:r w:rsidR="00902E1E">
        <w:rPr>
          <w:color w:val="000000"/>
        </w:rPr>
        <w:t>e</w:t>
      </w:r>
      <w:r>
        <w:rPr>
          <w:color w:val="000000"/>
        </w:rPr>
        <w:t>ć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uništ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oje</w:t>
      </w:r>
      <w:r>
        <w:rPr>
          <w:color w:val="000000"/>
        </w:rPr>
        <w:t>din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l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ao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sl</w:t>
      </w:r>
      <w:r w:rsidR="00902E1E">
        <w:rPr>
          <w:color w:val="000000"/>
        </w:rPr>
        <w:t>e</w:t>
      </w:r>
      <w:r>
        <w:rPr>
          <w:color w:val="000000"/>
        </w:rPr>
        <w:t>dic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vi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mpl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eo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bić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izd</w:t>
      </w:r>
      <w:r w:rsidR="00902E1E">
        <w:rPr>
          <w:color w:val="000000"/>
        </w:rPr>
        <w:t>a</w:t>
      </w:r>
      <w:r>
        <w:rPr>
          <w:color w:val="000000"/>
        </w:rPr>
        <w:t>t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dniku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uz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>kn</w:t>
      </w:r>
      <w:r w:rsidR="00902E1E">
        <w:rPr>
          <w:color w:val="000000"/>
        </w:rPr>
        <w:t>a</w:t>
      </w:r>
      <w:r>
        <w:rPr>
          <w:color w:val="000000"/>
        </w:rPr>
        <w:t>du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vn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>
        <w:rPr>
          <w:color w:val="000000"/>
        </w:rPr>
        <w:t>c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tr</w:t>
      </w:r>
      <w:r w:rsidR="00902E1E">
        <w:rPr>
          <w:color w:val="000000"/>
        </w:rPr>
        <w:t>o</w:t>
      </w:r>
      <w:r>
        <w:rPr>
          <w:color w:val="000000"/>
        </w:rPr>
        <w:t>šku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11.</w:t>
      </w:r>
    </w:p>
    <w:p w:rsidR="00B20955" w:rsidRDefault="005412E2">
      <w:pPr>
        <w:spacing w:after="150"/>
      </w:pPr>
      <w:r>
        <w:rPr>
          <w:color w:val="000000"/>
        </w:rPr>
        <w:t>Lic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iz</w:t>
      </w:r>
      <w:r w:rsidR="00B7033D">
        <w:rPr>
          <w:color w:val="000000"/>
        </w:rPr>
        <w:t xml:space="preserve"> </w:t>
      </w:r>
      <w:r>
        <w:rPr>
          <w:color w:val="000000"/>
        </w:rPr>
        <w:t>bil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zl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st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biti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bv</w:t>
      </w:r>
      <w:r w:rsidR="00902E1E">
        <w:rPr>
          <w:color w:val="000000"/>
        </w:rPr>
        <w:t>e</w:t>
      </w:r>
      <w:r>
        <w:rPr>
          <w:color w:val="000000"/>
        </w:rPr>
        <w:t>znik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duž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vr</w:t>
      </w:r>
      <w:r w:rsidR="00902E1E">
        <w:rPr>
          <w:color w:val="000000"/>
        </w:rPr>
        <w:t>a</w:t>
      </w:r>
      <w:r>
        <w:rPr>
          <w:color w:val="000000"/>
        </w:rPr>
        <w:t>ti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>nu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B7033D">
      <w:pPr>
        <w:spacing w:after="120"/>
        <w:jc w:val="center"/>
      </w:pPr>
      <w:r>
        <w:rPr>
          <w:b/>
          <w:color w:val="000000"/>
        </w:rPr>
        <w:t xml:space="preserve">2. 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vid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nci</w:t>
      </w:r>
      <w:r w:rsidR="00902E1E">
        <w:rPr>
          <w:b/>
          <w:color w:val="000000"/>
        </w:rPr>
        <w:t>je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12.</w:t>
      </w:r>
    </w:p>
    <w:p w:rsidR="00B20955" w:rsidRDefault="005412E2">
      <w:pPr>
        <w:spacing w:after="150"/>
      </w:pP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di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e</w:t>
      </w:r>
      <w:r>
        <w:rPr>
          <w:color w:val="000000"/>
        </w:rPr>
        <w:t>vid</w:t>
      </w:r>
      <w:r w:rsidR="00902E1E">
        <w:rPr>
          <w:color w:val="000000"/>
        </w:rPr>
        <w:t>e</w:t>
      </w:r>
      <w:r>
        <w:rPr>
          <w:color w:val="000000"/>
        </w:rPr>
        <w:t>nci</w:t>
      </w:r>
      <w:r w:rsidR="00902E1E">
        <w:rPr>
          <w:color w:val="000000"/>
        </w:rPr>
        <w:t>j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tk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ličn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duž</w:t>
      </w:r>
      <w:r w:rsidR="00902E1E">
        <w:rPr>
          <w:color w:val="000000"/>
        </w:rPr>
        <w:t>e</w:t>
      </w:r>
      <w:r>
        <w:rPr>
          <w:color w:val="000000"/>
        </w:rPr>
        <w:t>nju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publičk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kružnih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,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aj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sp</w:t>
      </w:r>
      <w:r w:rsidR="00902E1E">
        <w:rPr>
          <w:color w:val="000000"/>
        </w:rPr>
        <w:t>e</w:t>
      </w:r>
      <w:r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>liz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nih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br</w:t>
      </w:r>
      <w:r w:rsidR="00902E1E">
        <w:rPr>
          <w:color w:val="000000"/>
        </w:rPr>
        <w:t>a</w:t>
      </w:r>
      <w:r>
        <w:rPr>
          <w:color w:val="000000"/>
        </w:rPr>
        <w:t>zu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13.</w:t>
      </w:r>
    </w:p>
    <w:p w:rsidR="00B20955" w:rsidRDefault="00902E1E">
      <w:pPr>
        <w:spacing w:after="150"/>
      </w:pPr>
      <w:r>
        <w:rPr>
          <w:color w:val="000000"/>
        </w:rPr>
        <w:t>E</w:t>
      </w:r>
      <w:r w:rsidR="005412E2">
        <w:rPr>
          <w:color w:val="000000"/>
        </w:rPr>
        <w:t>vid</w:t>
      </w:r>
      <w:r>
        <w:rPr>
          <w:color w:val="000000"/>
        </w:rPr>
        <w:t>e</w:t>
      </w:r>
      <w:r w:rsidR="005412E2">
        <w:rPr>
          <w:color w:val="000000"/>
        </w:rPr>
        <w:t>nci</w:t>
      </w:r>
      <w:r>
        <w:rPr>
          <w:color w:val="000000"/>
        </w:rPr>
        <w:t>j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5412E2">
        <w:rPr>
          <w:color w:val="000000"/>
        </w:rPr>
        <w:t>tk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ličn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duž</w:t>
      </w:r>
      <w:r>
        <w:rPr>
          <w:color w:val="000000"/>
        </w:rPr>
        <w:t>e</w:t>
      </w:r>
      <w:r w:rsidR="005412E2">
        <w:rPr>
          <w:color w:val="000000"/>
        </w:rPr>
        <w:t>nju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čl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kr</w:t>
      </w:r>
      <w:r>
        <w:rPr>
          <w:color w:val="000000"/>
        </w:rPr>
        <w:t>aj</w:t>
      </w:r>
      <w:r w:rsidR="005412E2">
        <w:rPr>
          <w:color w:val="000000"/>
        </w:rPr>
        <w:t>inskih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pštinskih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5412E2">
        <w:rPr>
          <w:color w:val="000000"/>
        </w:rPr>
        <w:t>nr</w:t>
      </w:r>
      <w:r>
        <w:rPr>
          <w:color w:val="000000"/>
        </w:rPr>
        <w:t>e</w:t>
      </w:r>
      <w:r w:rsidR="005412E2">
        <w:rPr>
          <w:color w:val="000000"/>
        </w:rPr>
        <w:t>dn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situ</w:t>
      </w:r>
      <w:r>
        <w:rPr>
          <w:color w:val="000000"/>
        </w:rPr>
        <w:t>a</w:t>
      </w:r>
      <w:r w:rsidR="005412E2">
        <w:rPr>
          <w:color w:val="000000"/>
        </w:rPr>
        <w:t>ci</w:t>
      </w:r>
      <w:r>
        <w:rPr>
          <w:color w:val="000000"/>
        </w:rPr>
        <w:t>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dinic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pšt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o</w:t>
      </w:r>
      <w:r w:rsidR="005412E2">
        <w:rPr>
          <w:color w:val="000000"/>
        </w:rPr>
        <w:t>di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dl</w:t>
      </w:r>
      <w:r>
        <w:rPr>
          <w:color w:val="000000"/>
        </w:rPr>
        <w:t>e</w:t>
      </w:r>
      <w:r w:rsidR="005412E2">
        <w:rPr>
          <w:color w:val="000000"/>
        </w:rPr>
        <w:t>žni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rg</w:t>
      </w:r>
      <w:r>
        <w:rPr>
          <w:color w:val="000000"/>
        </w:rPr>
        <w:t>a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kr</w:t>
      </w:r>
      <w:r>
        <w:rPr>
          <w:color w:val="000000"/>
        </w:rPr>
        <w:t>aj</w:t>
      </w:r>
      <w:r w:rsidR="005412E2">
        <w:rPr>
          <w:color w:val="000000"/>
        </w:rPr>
        <w:t>in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o</w:t>
      </w:r>
      <w:r w:rsidR="005412E2">
        <w:rPr>
          <w:color w:val="000000"/>
        </w:rPr>
        <w:t>dn</w:t>
      </w:r>
      <w:r>
        <w:rPr>
          <w:color w:val="000000"/>
        </w:rPr>
        <w:t>o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dinic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</w:t>
      </w:r>
      <w:r>
        <w:rPr>
          <w:color w:val="000000"/>
        </w:rPr>
        <w:t>o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5412E2">
        <w:rPr>
          <w:color w:val="000000"/>
        </w:rPr>
        <w:t>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o</w:t>
      </w:r>
      <w:r w:rsidR="005412E2">
        <w:rPr>
          <w:color w:val="000000"/>
        </w:rPr>
        <w:t>upr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IV</w:t>
      </w:r>
      <w:r w:rsidR="00B7033D">
        <w:rPr>
          <w:color w:val="000000"/>
        </w:rPr>
        <w:t xml:space="preserve">. </w:t>
      </w:r>
      <w:r>
        <w:rPr>
          <w:color w:val="000000"/>
        </w:rPr>
        <w:t>VR</w:t>
      </w:r>
      <w:r w:rsidR="00902E1E">
        <w:rPr>
          <w:color w:val="000000"/>
        </w:rPr>
        <w:t>EME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ČIN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Š</w:t>
      </w:r>
      <w:r w:rsidR="00902E1E">
        <w:rPr>
          <w:color w:val="000000"/>
        </w:rPr>
        <w:t>E</w:t>
      </w:r>
      <w:r>
        <w:rPr>
          <w:color w:val="000000"/>
        </w:rPr>
        <w:t>Nј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ME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14.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si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rmu</w:t>
      </w:r>
      <w:r w:rsidR="00B7033D">
        <w:rPr>
          <w:color w:val="000000"/>
        </w:rPr>
        <w:t xml:space="preserve"> </w:t>
      </w:r>
      <w:r>
        <w:rPr>
          <w:color w:val="000000"/>
        </w:rPr>
        <w:t>prilik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a</w:t>
      </w:r>
      <w:r>
        <w:rPr>
          <w:color w:val="000000"/>
        </w:rPr>
        <w:t>kci</w:t>
      </w:r>
      <w:r w:rsidR="00902E1E">
        <w:rPr>
          <w:color w:val="000000"/>
        </w:rPr>
        <w:t>ja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sp</w:t>
      </w:r>
      <w:r w:rsidR="00902E1E">
        <w:rPr>
          <w:color w:val="000000"/>
        </w:rPr>
        <w:t>a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>
        <w:rPr>
          <w:color w:val="000000"/>
        </w:rPr>
        <w:t>t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uč</w:t>
      </w:r>
      <w:r w:rsidR="00902E1E">
        <w:rPr>
          <w:color w:val="000000"/>
        </w:rPr>
        <w:t>e</w:t>
      </w:r>
      <w:r>
        <w:rPr>
          <w:color w:val="000000"/>
        </w:rPr>
        <w:t>šć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spr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đ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žbi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buk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sm</w:t>
      </w:r>
      <w:r w:rsidR="00902E1E">
        <w:rPr>
          <w:color w:val="000000"/>
        </w:rPr>
        <w:t>o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dr</w:t>
      </w:r>
      <w:r w:rsidR="00902E1E">
        <w:rPr>
          <w:color w:val="000000"/>
        </w:rPr>
        <w:t>e</w:t>
      </w:r>
      <w:r>
        <w:rPr>
          <w:color w:val="000000"/>
        </w:rPr>
        <w:t>đ</w:t>
      </w:r>
      <w:r w:rsidR="00902E1E">
        <w:rPr>
          <w:color w:val="000000"/>
        </w:rPr>
        <w:t>e</w:t>
      </w:r>
      <w:r>
        <w:rPr>
          <w:color w:val="000000"/>
        </w:rPr>
        <w:t>nih</w:t>
      </w:r>
      <w:r w:rsidR="00B7033D">
        <w:rPr>
          <w:color w:val="000000"/>
        </w:rPr>
        <w:t xml:space="preserve"> </w:t>
      </w:r>
      <w:r>
        <w:rPr>
          <w:color w:val="000000"/>
        </w:rPr>
        <w:t>sv</w:t>
      </w:r>
      <w:r w:rsidR="00902E1E">
        <w:rPr>
          <w:color w:val="000000"/>
        </w:rPr>
        <w:t>e</w:t>
      </w:r>
      <w:r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drugim</w:t>
      </w:r>
      <w:r w:rsidR="00B7033D">
        <w:rPr>
          <w:color w:val="000000"/>
        </w:rPr>
        <w:t xml:space="preserve"> </w:t>
      </w:r>
      <w:r>
        <w:rPr>
          <w:color w:val="000000"/>
        </w:rPr>
        <w:t>sluč</w:t>
      </w:r>
      <w:r w:rsidR="00902E1E">
        <w:rPr>
          <w:color w:val="000000"/>
        </w:rPr>
        <w:t>aje</w:t>
      </w:r>
      <w:r>
        <w:rPr>
          <w:color w:val="000000"/>
        </w:rPr>
        <w:t>vim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gu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ruk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di</w:t>
      </w:r>
      <w:r w:rsidR="00902E1E">
        <w:rPr>
          <w:color w:val="000000"/>
        </w:rPr>
        <w:t>o</w:t>
      </w:r>
      <w:r>
        <w:rPr>
          <w:color w:val="000000"/>
        </w:rPr>
        <w:t>c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15.</w:t>
      </w:r>
    </w:p>
    <w:p w:rsidR="00B20955" w:rsidRDefault="005412E2">
      <w:pPr>
        <w:spacing w:after="150"/>
      </w:pP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visn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vr</w:t>
      </w:r>
      <w:r w:rsidR="00902E1E">
        <w:rPr>
          <w:color w:val="000000"/>
        </w:rPr>
        <w:t>e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nskih</w:t>
      </w:r>
      <w:r w:rsidR="00B7033D">
        <w:rPr>
          <w:color w:val="000000"/>
        </w:rPr>
        <w:t xml:space="preserve"> </w:t>
      </w:r>
      <w:r>
        <w:rPr>
          <w:color w:val="000000"/>
        </w:rPr>
        <w:t>usl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izvrš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aj</w:t>
      </w:r>
      <w:r>
        <w:rPr>
          <w:color w:val="000000"/>
        </w:rPr>
        <w:t>u</w:t>
      </w:r>
      <w:r w:rsidR="00B7033D">
        <w:rPr>
          <w:color w:val="000000"/>
        </w:rPr>
        <w:t xml:space="preserve">,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sl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ćim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mbin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ludub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cip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iš</w:t>
      </w:r>
      <w:r>
        <w:rPr>
          <w:color w:val="000000"/>
        </w:rPr>
        <w:t xml:space="preserve">,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ludub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cip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iš</w:t>
      </w:r>
      <w:r>
        <w:rPr>
          <w:color w:val="000000"/>
        </w:rPr>
        <w:t xml:space="preserve">,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ili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a</w:t>
      </w:r>
      <w:r>
        <w:rPr>
          <w:color w:val="000000"/>
        </w:rPr>
        <w:t xml:space="preserve"> – </w:t>
      </w:r>
      <w:r w:rsidR="005412E2">
        <w:rPr>
          <w:color w:val="000000"/>
        </w:rPr>
        <w:t>bluz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ludub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cip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iš</w:t>
      </w:r>
      <w:r>
        <w:rPr>
          <w:color w:val="000000"/>
        </w:rPr>
        <w:t xml:space="preserve">,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ili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duks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a</w:t>
      </w:r>
      <w:r>
        <w:rPr>
          <w:color w:val="000000"/>
        </w:rPr>
        <w:t xml:space="preserve"> – </w:t>
      </w:r>
      <w:r w:rsidR="005412E2">
        <w:rPr>
          <w:color w:val="000000"/>
        </w:rPr>
        <w:t>bluz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4)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ludub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cip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iš</w:t>
      </w:r>
      <w:r>
        <w:rPr>
          <w:color w:val="000000"/>
        </w:rPr>
        <w:t xml:space="preserve">,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kr</w:t>
      </w:r>
      <w:r w:rsidR="00902E1E">
        <w:rPr>
          <w:color w:val="000000"/>
        </w:rPr>
        <w:t>a</w:t>
      </w:r>
      <w:r w:rsidR="005412E2">
        <w:rPr>
          <w:color w:val="000000"/>
        </w:rPr>
        <w:t>tk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ili</w:t>
      </w:r>
      <w:r>
        <w:rPr>
          <w:color w:val="000000"/>
        </w:rPr>
        <w:t xml:space="preserve"> </w:t>
      </w:r>
      <w:r w:rsidR="005412E2">
        <w:rPr>
          <w:color w:val="000000"/>
        </w:rPr>
        <w:t>m</w:t>
      </w:r>
      <w:r w:rsidR="00902E1E">
        <w:rPr>
          <w:color w:val="000000"/>
        </w:rPr>
        <w:t>aj</w:t>
      </w:r>
      <w:r w:rsidR="005412E2">
        <w:rPr>
          <w:color w:val="000000"/>
        </w:rPr>
        <w:t>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dug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duks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šulј</w:t>
      </w:r>
      <w:r w:rsidR="00902E1E">
        <w:rPr>
          <w:color w:val="000000"/>
        </w:rPr>
        <w:t>a</w:t>
      </w:r>
      <w:r>
        <w:rPr>
          <w:color w:val="000000"/>
        </w:rPr>
        <w:t xml:space="preserve"> – </w:t>
      </w:r>
      <w:r w:rsidR="005412E2">
        <w:rPr>
          <w:color w:val="000000"/>
        </w:rPr>
        <w:t>bluz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902E1E">
        <w:rPr>
          <w:color w:val="000000"/>
        </w:rPr>
        <w:t>ja</w:t>
      </w:r>
      <w:r w:rsidR="005412E2">
        <w:rPr>
          <w:color w:val="000000"/>
        </w:rPr>
        <w:t>kn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ili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e</w:t>
      </w:r>
      <w:r w:rsidR="005412E2">
        <w:rPr>
          <w:color w:val="000000"/>
        </w:rPr>
        <w:t>z</w:t>
      </w:r>
      <w:r>
        <w:rPr>
          <w:color w:val="000000"/>
        </w:rPr>
        <w:t xml:space="preserve"> 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rm</w:t>
      </w:r>
      <w:r w:rsidR="00902E1E">
        <w:rPr>
          <w:color w:val="000000"/>
        </w:rPr>
        <w:t>o</w:t>
      </w:r>
      <w:r>
        <w:rPr>
          <w:color w:val="000000"/>
        </w:rPr>
        <w:t>-</w:t>
      </w:r>
      <w:r w:rsidR="005412E2">
        <w:rPr>
          <w:color w:val="000000"/>
        </w:rPr>
        <w:t>ul</w:t>
      </w:r>
      <w:r w:rsidR="00902E1E">
        <w:rPr>
          <w:color w:val="000000"/>
        </w:rPr>
        <w:t>o</w:t>
      </w:r>
      <w:r w:rsidR="005412E2">
        <w:rPr>
          <w:color w:val="000000"/>
        </w:rPr>
        <w:t>šk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5412E2">
      <w:pPr>
        <w:spacing w:after="150"/>
      </w:pPr>
      <w:r>
        <w:rPr>
          <w:color w:val="000000"/>
        </w:rPr>
        <w:t>Dv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kišn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gum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čizm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rist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kiš</w:t>
      </w:r>
      <w:r w:rsidR="00902E1E">
        <w:rPr>
          <w:color w:val="000000"/>
        </w:rPr>
        <w:t>o</w:t>
      </w:r>
      <w:r>
        <w:rPr>
          <w:color w:val="000000"/>
        </w:rPr>
        <w:t>vitim</w:t>
      </w:r>
      <w:r w:rsidR="00B7033D">
        <w:rPr>
          <w:color w:val="000000"/>
        </w:rPr>
        <w:t xml:space="preserve"> </w:t>
      </w:r>
      <w:r>
        <w:rPr>
          <w:color w:val="000000"/>
        </w:rPr>
        <w:t>vr</w:t>
      </w:r>
      <w:r w:rsidR="00902E1E">
        <w:rPr>
          <w:color w:val="000000"/>
        </w:rPr>
        <w:t>e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nskim</w:t>
      </w:r>
      <w:r w:rsidR="00B7033D">
        <w:rPr>
          <w:color w:val="000000"/>
        </w:rPr>
        <w:t xml:space="preserve"> </w:t>
      </w:r>
      <w:r>
        <w:rPr>
          <w:color w:val="000000"/>
        </w:rPr>
        <w:t>usl</w:t>
      </w:r>
      <w:r w:rsidR="00902E1E">
        <w:rPr>
          <w:color w:val="000000"/>
        </w:rPr>
        <w:t>o</w:t>
      </w:r>
      <w:r>
        <w:rPr>
          <w:color w:val="000000"/>
        </w:rPr>
        <w:t>vim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skl</w:t>
      </w:r>
      <w:r w:rsidR="00902E1E">
        <w:rPr>
          <w:color w:val="000000"/>
        </w:rPr>
        <w:t>a</w:t>
      </w:r>
      <w:r>
        <w:rPr>
          <w:color w:val="000000"/>
        </w:rPr>
        <w:t>du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lastRenderedPageBreak/>
        <w:t>Prsluk</w:t>
      </w:r>
      <w:r w:rsidR="00B7033D">
        <w:rPr>
          <w:color w:val="000000"/>
        </w:rPr>
        <w:t xml:space="preserve"> </w:t>
      </w:r>
      <w:r>
        <w:rPr>
          <w:color w:val="000000"/>
        </w:rPr>
        <w:t>flu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sc</w:t>
      </w:r>
      <w:r w:rsidR="00902E1E">
        <w:rPr>
          <w:color w:val="000000"/>
        </w:rPr>
        <w:t>e</w:t>
      </w:r>
      <w:r>
        <w:rPr>
          <w:color w:val="000000"/>
        </w:rPr>
        <w:t>ntni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a</w:t>
      </w:r>
      <w:r>
        <w:rPr>
          <w:color w:val="000000"/>
        </w:rPr>
        <w:t>kci</w:t>
      </w:r>
      <w:r w:rsidR="00902E1E">
        <w:rPr>
          <w:color w:val="000000"/>
        </w:rPr>
        <w:t>ja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sp</w:t>
      </w:r>
      <w:r w:rsidR="00902E1E">
        <w:rPr>
          <w:color w:val="000000"/>
        </w:rPr>
        <w:t>a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cilјu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ja</w:t>
      </w:r>
      <w:r>
        <w:rPr>
          <w:color w:val="000000"/>
        </w:rPr>
        <w:t>sni</w:t>
      </w:r>
      <w:r w:rsidR="00902E1E">
        <w:rPr>
          <w:color w:val="000000"/>
        </w:rPr>
        <w:t>je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902E1E">
        <w:rPr>
          <w:color w:val="000000"/>
        </w:rPr>
        <w:t>o</w:t>
      </w:r>
      <w:r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nih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mbin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o</w:t>
      </w:r>
      <w:r>
        <w:rPr>
          <w:color w:val="000000"/>
        </w:rPr>
        <w:t>gu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isklјučiv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isp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siti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drugi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vni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dm</w:t>
      </w:r>
      <w:r w:rsidR="00902E1E">
        <w:rPr>
          <w:color w:val="000000"/>
        </w:rPr>
        <w:t>e</w:t>
      </w:r>
      <w:r>
        <w:rPr>
          <w:color w:val="000000"/>
        </w:rPr>
        <w:t>ti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služ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štitu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hl</w:t>
      </w:r>
      <w:r w:rsidR="00902E1E">
        <w:rPr>
          <w:color w:val="000000"/>
        </w:rPr>
        <w:t>a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ć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V</w:t>
      </w:r>
      <w:r w:rsidR="00B7033D">
        <w:rPr>
          <w:color w:val="000000"/>
        </w:rPr>
        <w:t xml:space="preserve">. 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VI</w:t>
      </w:r>
      <w:r w:rsidR="00B7033D">
        <w:rPr>
          <w:color w:val="000000"/>
        </w:rPr>
        <w:t xml:space="preserve"> </w:t>
      </w:r>
      <w:r>
        <w:rPr>
          <w:color w:val="000000"/>
        </w:rPr>
        <w:t>UP</w:t>
      </w:r>
      <w:r w:rsidR="00902E1E">
        <w:rPr>
          <w:color w:val="000000"/>
        </w:rPr>
        <w:t>OT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B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ME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16.</w:t>
      </w:r>
    </w:p>
    <w:p w:rsidR="00B20955" w:rsidRDefault="005412E2">
      <w:pPr>
        <w:spacing w:after="150"/>
      </w:pP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B7033D">
        <w:rPr>
          <w:color w:val="000000"/>
        </w:rPr>
        <w:t xml:space="preserve"> </w:t>
      </w:r>
      <w:r>
        <w:rPr>
          <w:color w:val="000000"/>
        </w:rPr>
        <w:t>up</w:t>
      </w:r>
      <w:r w:rsidR="00902E1E">
        <w:rPr>
          <w:color w:val="000000"/>
        </w:rPr>
        <w:t>o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>
        <w:rPr>
          <w:color w:val="000000"/>
        </w:rPr>
        <w:t>b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ist</w:t>
      </w:r>
      <w:r w:rsidR="00902E1E">
        <w:rPr>
          <w:color w:val="000000"/>
        </w:rPr>
        <w:t>e</w:t>
      </w:r>
      <w:r>
        <w:rPr>
          <w:color w:val="000000"/>
        </w:rPr>
        <w:t>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funkci</w:t>
      </w:r>
      <w:r w:rsidR="00902E1E">
        <w:rPr>
          <w:color w:val="000000"/>
        </w:rPr>
        <w:t>o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up</w:t>
      </w:r>
      <w:r w:rsidR="00902E1E">
        <w:rPr>
          <w:color w:val="000000"/>
        </w:rPr>
        <w:t>o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>
        <w:rPr>
          <w:color w:val="000000"/>
        </w:rPr>
        <w:t>blјiv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vizu</w:t>
      </w:r>
      <w:r w:rsidR="00902E1E">
        <w:rPr>
          <w:color w:val="000000"/>
        </w:rPr>
        <w:t>e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izgl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>
        <w:rPr>
          <w:color w:val="000000"/>
        </w:rPr>
        <w:t>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bud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>kv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izgl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ruš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ugl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VI</w:t>
      </w:r>
      <w:r w:rsidR="00B7033D">
        <w:rPr>
          <w:color w:val="000000"/>
        </w:rPr>
        <w:t xml:space="preserve">.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Ž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Nј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ME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17.</w:t>
      </w:r>
    </w:p>
    <w:p w:rsidR="00B20955" w:rsidRDefault="005412E2">
      <w:pPr>
        <w:spacing w:after="150"/>
      </w:pP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ž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pštim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>bnim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pšt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su</w:t>
      </w:r>
      <w:r w:rsidR="00B7033D">
        <w:rPr>
          <w:color w:val="000000"/>
        </w:rPr>
        <w:t xml:space="preserve">: </w:t>
      </w:r>
      <w:r>
        <w:rPr>
          <w:color w:val="000000"/>
        </w:rPr>
        <w:t>o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5412E2">
        <w:rPr>
          <w:color w:val="000000"/>
        </w:rPr>
        <w:t>vni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publik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Srbi</w:t>
      </w:r>
      <w:r>
        <w:rPr>
          <w:color w:val="000000"/>
        </w:rPr>
        <w:t>je</w:t>
      </w:r>
      <w:r w:rsidR="00B7033D">
        <w:rPr>
          <w:color w:val="000000"/>
        </w:rPr>
        <w:t xml:space="preserve">, </w:t>
      </w: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5412E2">
        <w:rPr>
          <w:color w:val="000000"/>
        </w:rPr>
        <w:t>pi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publik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Srbi</w:t>
      </w:r>
      <w:r>
        <w:rPr>
          <w:color w:val="000000"/>
        </w:rPr>
        <w:t>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</w:t>
      </w:r>
      <w:r>
        <w:rPr>
          <w:color w:val="000000"/>
        </w:rPr>
        <w:t>e</w:t>
      </w:r>
      <w:r w:rsidR="005412E2">
        <w:rPr>
          <w:color w:val="000000"/>
        </w:rPr>
        <w:t>đn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lu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oje</w:t>
      </w:r>
      <w:r w:rsidR="005412E2">
        <w:rPr>
          <w:color w:val="000000"/>
        </w:rPr>
        <w:t>dinih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l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tpis</w:t>
      </w:r>
      <w:r w:rsidR="00B7033D">
        <w:rPr>
          <w:color w:val="000000"/>
        </w:rPr>
        <w:t xml:space="preserve"> „</w:t>
      </w:r>
      <w:r w:rsidR="005412E2">
        <w:rPr>
          <w:color w:val="000000"/>
        </w:rPr>
        <w:t>CIVILN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</w:t>
      </w:r>
      <w:r>
        <w:rPr>
          <w:color w:val="000000"/>
        </w:rPr>
        <w:t>T</w:t>
      </w:r>
      <w:r w:rsidR="005412E2">
        <w:rPr>
          <w:color w:val="000000"/>
        </w:rPr>
        <w:t>I</w:t>
      </w:r>
      <w:r>
        <w:rPr>
          <w:color w:val="000000"/>
        </w:rPr>
        <w:t>TA</w:t>
      </w:r>
      <w:r w:rsidR="00B7033D">
        <w:rPr>
          <w:color w:val="000000"/>
        </w:rPr>
        <w:t xml:space="preserve">ˮ, 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d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5412E2">
        <w:rPr>
          <w:color w:val="000000"/>
        </w:rPr>
        <w:t>nr</w:t>
      </w:r>
      <w:r>
        <w:rPr>
          <w:color w:val="000000"/>
        </w:rPr>
        <w:t>e</w:t>
      </w:r>
      <w:r w:rsidR="005412E2">
        <w:rPr>
          <w:color w:val="000000"/>
        </w:rPr>
        <w:t>dn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situ</w:t>
      </w:r>
      <w:r>
        <w:rPr>
          <w:color w:val="000000"/>
        </w:rPr>
        <w:t>a</w:t>
      </w:r>
      <w:r w:rsidR="005412E2">
        <w:rPr>
          <w:color w:val="000000"/>
        </w:rPr>
        <w:t>ci</w:t>
      </w:r>
      <w:r>
        <w:rPr>
          <w:color w:val="000000"/>
        </w:rPr>
        <w:t>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um</w:t>
      </w:r>
      <w:r>
        <w:rPr>
          <w:color w:val="000000"/>
        </w:rPr>
        <w:t>e</w:t>
      </w:r>
      <w:r w:rsidR="005412E2">
        <w:rPr>
          <w:color w:val="000000"/>
        </w:rPr>
        <w:t>st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>a</w:t>
      </w:r>
      <w:r w:rsidR="00B7033D">
        <w:rPr>
          <w:color w:val="000000"/>
        </w:rPr>
        <w:t xml:space="preserve"> „</w:t>
      </w:r>
      <w:r w:rsidR="005412E2">
        <w:rPr>
          <w:color w:val="000000"/>
        </w:rPr>
        <w:t>CIVILN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</w:t>
      </w:r>
      <w:r>
        <w:rPr>
          <w:color w:val="000000"/>
        </w:rPr>
        <w:t>T</w:t>
      </w:r>
      <w:r w:rsidR="005412E2">
        <w:rPr>
          <w:color w:val="000000"/>
        </w:rPr>
        <w:t>I</w:t>
      </w:r>
      <w:r>
        <w:rPr>
          <w:color w:val="000000"/>
        </w:rPr>
        <w:t>TA</w:t>
      </w:r>
      <w:r w:rsidR="00B7033D">
        <w:rPr>
          <w:color w:val="000000"/>
        </w:rPr>
        <w:t xml:space="preserve">ˮ,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tpis</w:t>
      </w:r>
      <w:r w:rsidR="00B7033D">
        <w:rPr>
          <w:color w:val="000000"/>
        </w:rPr>
        <w:t xml:space="preserve"> „</w:t>
      </w:r>
      <w:r w:rsidR="005412E2">
        <w:rPr>
          <w:color w:val="000000"/>
        </w:rPr>
        <w:t>Š</w:t>
      </w:r>
      <w:r>
        <w:rPr>
          <w:color w:val="000000"/>
        </w:rPr>
        <w:t>TA</w:t>
      </w:r>
      <w:r w:rsidR="005412E2">
        <w:rPr>
          <w:color w:val="000000"/>
        </w:rPr>
        <w:t>B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5412E2">
        <w:rPr>
          <w:color w:val="000000"/>
        </w:rPr>
        <w:t>NR</w:t>
      </w:r>
      <w:r>
        <w:rPr>
          <w:color w:val="000000"/>
        </w:rPr>
        <w:t>E</w:t>
      </w:r>
      <w:r w:rsidR="005412E2">
        <w:rPr>
          <w:color w:val="000000"/>
        </w:rPr>
        <w:t>DN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</w:t>
      </w:r>
      <w:r>
        <w:rPr>
          <w:color w:val="000000"/>
        </w:rPr>
        <w:t>T</w:t>
      </w:r>
      <w:r w:rsidR="005412E2">
        <w:rPr>
          <w:color w:val="000000"/>
        </w:rPr>
        <w:t>U</w:t>
      </w:r>
      <w:r>
        <w:rPr>
          <w:color w:val="000000"/>
        </w:rPr>
        <w:t>A</w:t>
      </w:r>
      <w:r w:rsidR="005412E2">
        <w:rPr>
          <w:color w:val="000000"/>
        </w:rPr>
        <w:t>CI</w:t>
      </w:r>
      <w:r>
        <w:rPr>
          <w:color w:val="000000"/>
        </w:rPr>
        <w:t>JE</w:t>
      </w:r>
      <w:r w:rsidR="00B7033D">
        <w:rPr>
          <w:color w:val="000000"/>
        </w:rPr>
        <w:t>ˮ.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blik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izgl</w:t>
      </w:r>
      <w:r>
        <w:rPr>
          <w:color w:val="000000"/>
        </w:rPr>
        <w:t>e</w:t>
      </w:r>
      <w:r w:rsidR="005412E2"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pštih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utvrđ</w:t>
      </w:r>
      <w:r>
        <w:rPr>
          <w:color w:val="000000"/>
        </w:rPr>
        <w:t>e</w:t>
      </w:r>
      <w:r w:rsidR="005412E2">
        <w:rPr>
          <w:color w:val="000000"/>
        </w:rPr>
        <w:t>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Pril</w:t>
      </w:r>
      <w:r>
        <w:rPr>
          <w:color w:val="000000"/>
        </w:rPr>
        <w:t>o</w:t>
      </w:r>
      <w:r w:rsidR="005412E2">
        <w:rPr>
          <w:color w:val="000000"/>
        </w:rPr>
        <w:t>gu</w:t>
      </w:r>
      <w:r w:rsidR="00B7033D">
        <w:rPr>
          <w:color w:val="000000"/>
        </w:rPr>
        <w:t xml:space="preserve"> 2, </w:t>
      </w:r>
      <w:r w:rsidR="005412E2">
        <w:rPr>
          <w:color w:val="000000"/>
        </w:rPr>
        <w:t>k</w:t>
      </w:r>
      <w:r>
        <w:rPr>
          <w:color w:val="000000"/>
        </w:rPr>
        <w:t>oj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dšt</w:t>
      </w:r>
      <w:r>
        <w:rPr>
          <w:color w:val="000000"/>
        </w:rPr>
        <w:t>a</w:t>
      </w:r>
      <w:r w:rsidR="005412E2">
        <w:rPr>
          <w:color w:val="000000"/>
        </w:rPr>
        <w:t>mp</w:t>
      </w:r>
      <w:r>
        <w:rPr>
          <w:color w:val="000000"/>
        </w:rPr>
        <w:t>a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uz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aj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a</w:t>
      </w:r>
      <w:r w:rsidR="005412E2">
        <w:rPr>
          <w:color w:val="000000"/>
        </w:rPr>
        <w:t>vilnik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oj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nj</w:t>
      </w:r>
      <w:r>
        <w:rPr>
          <w:color w:val="000000"/>
        </w:rPr>
        <w:t>e</w:t>
      </w:r>
      <w:r w:rsidR="005412E2">
        <w:rPr>
          <w:color w:val="000000"/>
        </w:rPr>
        <w:t>g</w:t>
      </w:r>
      <w:r>
        <w:rPr>
          <w:color w:val="000000"/>
        </w:rPr>
        <w:t>o</w:t>
      </w:r>
      <w:r w:rsidR="005412E2">
        <w:rPr>
          <w:color w:val="000000"/>
        </w:rPr>
        <w:t>v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a</w:t>
      </w:r>
      <w:r w:rsidR="005412E2">
        <w:rPr>
          <w:color w:val="000000"/>
        </w:rPr>
        <w:t>vni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eo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>bn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rmi</w:t>
      </w:r>
      <w:r w:rsidR="00B7033D">
        <w:rPr>
          <w:color w:val="000000"/>
        </w:rPr>
        <w:t xml:space="preserve"> </w:t>
      </w:r>
      <w:r>
        <w:rPr>
          <w:color w:val="000000"/>
        </w:rPr>
        <w:t>su</w:t>
      </w:r>
      <w:r w:rsidR="00B7033D">
        <w:rPr>
          <w:color w:val="000000"/>
        </w:rPr>
        <w:t xml:space="preserve">: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, </w:t>
      </w:r>
      <w:r>
        <w:rPr>
          <w:color w:val="000000"/>
        </w:rPr>
        <w:t>funkci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dužn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vim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(</w:t>
      </w:r>
      <w:r>
        <w:rPr>
          <w:color w:val="000000"/>
        </w:rPr>
        <w:t>Pril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3.),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dšt</w:t>
      </w:r>
      <w:r w:rsidR="00902E1E">
        <w:rPr>
          <w:color w:val="000000"/>
        </w:rPr>
        <w:t>a</w:t>
      </w:r>
      <w:r>
        <w:rPr>
          <w:color w:val="000000"/>
        </w:rPr>
        <w:t>mp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uz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aj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čini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vni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eo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sp</w:t>
      </w:r>
      <w:r w:rsidR="00902E1E">
        <w:rPr>
          <w:color w:val="000000"/>
        </w:rPr>
        <w:t>e</w:t>
      </w:r>
      <w:r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(</w:t>
      </w:r>
      <w:r>
        <w:rPr>
          <w:color w:val="000000"/>
        </w:rPr>
        <w:t>Pril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4.),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dšt</w:t>
      </w:r>
      <w:r w:rsidR="00902E1E">
        <w:rPr>
          <w:color w:val="000000"/>
        </w:rPr>
        <w:t>a</w:t>
      </w:r>
      <w:r>
        <w:rPr>
          <w:color w:val="000000"/>
        </w:rPr>
        <w:t>mp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uz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aj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čini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vni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eo</w:t>
      </w:r>
      <w:r w:rsidR="00B7033D">
        <w:rPr>
          <w:color w:val="000000"/>
        </w:rPr>
        <w:t xml:space="preserve">, </w:t>
      </w:r>
      <w:r>
        <w:rPr>
          <w:color w:val="000000"/>
        </w:rPr>
        <w:t>k</w:t>
      </w:r>
      <w:r w:rsidR="00902E1E">
        <w:rPr>
          <w:color w:val="000000"/>
        </w:rPr>
        <w:t>ao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zim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,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>tnim</w:t>
      </w:r>
      <w:r w:rsidR="00B7033D">
        <w:rPr>
          <w:color w:val="000000"/>
        </w:rPr>
        <w:t xml:space="preserve"> </w:t>
      </w:r>
      <w:r>
        <w:rPr>
          <w:color w:val="000000"/>
        </w:rPr>
        <w:t>sl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im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krvn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grup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>.</w:t>
      </w:r>
    </w:p>
    <w:p w:rsidR="00B20955" w:rsidRDefault="00B7033D">
      <w:pPr>
        <w:spacing w:after="120"/>
        <w:jc w:val="center"/>
      </w:pPr>
      <w:r>
        <w:rPr>
          <w:b/>
          <w:color w:val="000000"/>
        </w:rPr>
        <w:t xml:space="preserve">1. 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pšt</w:t>
      </w:r>
      <w:r w:rsidR="00902E1E">
        <w:rPr>
          <w:b/>
          <w:color w:val="000000"/>
        </w:rPr>
        <w:t>e</w:t>
      </w:r>
      <w:r>
        <w:rPr>
          <w:b/>
          <w:color w:val="000000"/>
        </w:rPr>
        <w:t xml:space="preserve"> 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zn</w:t>
      </w:r>
      <w:r w:rsidR="00902E1E">
        <w:rPr>
          <w:b/>
          <w:color w:val="000000"/>
        </w:rPr>
        <w:t>a</w:t>
      </w:r>
      <w:r w:rsidR="005412E2">
        <w:rPr>
          <w:b/>
          <w:color w:val="000000"/>
        </w:rPr>
        <w:t>k</w:t>
      </w:r>
      <w:r w:rsidR="00902E1E">
        <w:rPr>
          <w:b/>
          <w:color w:val="000000"/>
        </w:rPr>
        <w:t>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18.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5412E2">
        <w:rPr>
          <w:color w:val="000000"/>
        </w:rPr>
        <w:t>vni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publik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Srbi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prišiv</w:t>
      </w:r>
      <w:r>
        <w:rPr>
          <w:color w:val="000000"/>
        </w:rPr>
        <w:t>e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ili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pričvršć</w:t>
      </w:r>
      <w:r>
        <w:rPr>
          <w:color w:val="000000"/>
        </w:rPr>
        <w:t>e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čič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ruk</w:t>
      </w:r>
      <w:r>
        <w:rPr>
          <w:color w:val="000000"/>
        </w:rPr>
        <w:t>a</w:t>
      </w:r>
      <w:r w:rsidR="005412E2">
        <w:rPr>
          <w:color w:val="000000"/>
        </w:rPr>
        <w:t>vu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unif</w:t>
      </w:r>
      <w:r>
        <w:rPr>
          <w:color w:val="000000"/>
        </w:rPr>
        <w:t>o</w:t>
      </w:r>
      <w:r w:rsidR="005412E2">
        <w:rPr>
          <w:color w:val="000000"/>
        </w:rPr>
        <w:t>rm</w:t>
      </w:r>
      <w:r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sn</w:t>
      </w:r>
      <w:r>
        <w:rPr>
          <w:color w:val="000000"/>
        </w:rPr>
        <w:t>o</w:t>
      </w:r>
      <w:r w:rsidR="005412E2">
        <w:rPr>
          <w:color w:val="000000"/>
        </w:rPr>
        <w:t>vni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publik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Srbi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nični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</w:t>
      </w:r>
      <w:r>
        <w:rPr>
          <w:color w:val="000000"/>
        </w:rPr>
        <w:t>ao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sm</w:t>
      </w:r>
      <w:r>
        <w:rPr>
          <w:color w:val="000000"/>
        </w:rPr>
        <w:t>e</w:t>
      </w:r>
      <w:r w:rsidR="005412E2">
        <w:rPr>
          <w:color w:val="000000"/>
        </w:rPr>
        <w:t>št</w:t>
      </w:r>
      <w:r>
        <w:rPr>
          <w:color w:val="000000"/>
        </w:rPr>
        <w:t>e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ndž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krugu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</w:t>
      </w:r>
      <w:r>
        <w:rPr>
          <w:color w:val="000000"/>
        </w:rPr>
        <w:t>e</w:t>
      </w:r>
      <w:r w:rsidR="005412E2">
        <w:rPr>
          <w:color w:val="000000"/>
        </w:rPr>
        <w:t>čnik</w:t>
      </w:r>
      <w:r>
        <w:rPr>
          <w:color w:val="000000"/>
        </w:rPr>
        <w:t>a</w:t>
      </w:r>
      <w:r w:rsidR="00B7033D">
        <w:rPr>
          <w:color w:val="000000"/>
        </w:rPr>
        <w:t xml:space="preserve"> 70 </w:t>
      </w:r>
      <w:r w:rsidR="005412E2">
        <w:rPr>
          <w:color w:val="000000"/>
        </w:rPr>
        <w:t>mm</w:t>
      </w:r>
      <w:r w:rsidR="00B7033D">
        <w:rPr>
          <w:color w:val="000000"/>
        </w:rPr>
        <w:t xml:space="preserve">. </w:t>
      </w:r>
      <w:r>
        <w:rPr>
          <w:color w:val="000000"/>
        </w:rPr>
        <w:t>O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ndž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krug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prst</w:t>
      </w:r>
      <w:r>
        <w:rPr>
          <w:color w:val="000000"/>
        </w:rPr>
        <w:t>e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širin</w:t>
      </w:r>
      <w:r>
        <w:rPr>
          <w:color w:val="000000"/>
        </w:rPr>
        <w:t>e</w:t>
      </w:r>
      <w:r w:rsidR="00B7033D">
        <w:rPr>
          <w:color w:val="000000"/>
        </w:rPr>
        <w:t xml:space="preserve"> 15 </w:t>
      </w:r>
      <w:r w:rsidR="005412E2">
        <w:rPr>
          <w:color w:val="000000"/>
        </w:rPr>
        <w:t>mm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rnj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>
        <w:rPr>
          <w:color w:val="000000"/>
        </w:rPr>
        <w:t>str</w:t>
      </w:r>
      <w:r w:rsidR="00902E1E">
        <w:rPr>
          <w:color w:val="000000"/>
        </w:rPr>
        <w:t>a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prst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B7033D">
        <w:rPr>
          <w:color w:val="000000"/>
        </w:rPr>
        <w:t xml:space="preserve"> „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PUBLIK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SRBI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ˮ, 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>nj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B7033D">
        <w:rPr>
          <w:color w:val="000000"/>
        </w:rPr>
        <w:t xml:space="preserve"> „</w:t>
      </w:r>
      <w:r>
        <w:rPr>
          <w:color w:val="000000"/>
        </w:rPr>
        <w:t>CIVILN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</w:t>
      </w:r>
      <w:r w:rsidR="00902E1E">
        <w:rPr>
          <w:color w:val="000000"/>
        </w:rPr>
        <w:t>T</w:t>
      </w:r>
      <w:r>
        <w:rPr>
          <w:color w:val="000000"/>
        </w:rPr>
        <w:t>I</w:t>
      </w:r>
      <w:r w:rsidR="00902E1E">
        <w:rPr>
          <w:color w:val="000000"/>
        </w:rPr>
        <w:t>TA</w:t>
      </w:r>
      <w:r w:rsidR="00B7033D">
        <w:rPr>
          <w:color w:val="000000"/>
        </w:rPr>
        <w:t xml:space="preserve">ˮ, 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prilik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upućiv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đun</w:t>
      </w:r>
      <w:r w:rsidR="00902E1E">
        <w:rPr>
          <w:color w:val="000000"/>
        </w:rPr>
        <w:t>a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misi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>
        <w:rPr>
          <w:color w:val="000000"/>
        </w:rPr>
        <w:t>vni</w:t>
      </w:r>
      <w:r w:rsidR="00B7033D">
        <w:rPr>
          <w:color w:val="000000"/>
        </w:rPr>
        <w:t xml:space="preserve"> 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publik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Srbi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„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PUBLIK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SRBI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</w:t>
      </w:r>
      <w:r w:rsidR="00902E1E">
        <w:rPr>
          <w:color w:val="000000"/>
        </w:rPr>
        <w:t>T</w:t>
      </w:r>
      <w:r>
        <w:rPr>
          <w:color w:val="000000"/>
        </w:rPr>
        <w:t>I</w:t>
      </w:r>
      <w:r w:rsidR="00902E1E">
        <w:rPr>
          <w:color w:val="000000"/>
        </w:rPr>
        <w:t>TA</w:t>
      </w:r>
      <w:r w:rsidR="00B7033D">
        <w:rPr>
          <w:color w:val="000000"/>
        </w:rPr>
        <w:t xml:space="preserve">ˮ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e</w:t>
      </w:r>
      <w:r>
        <w:rPr>
          <w:color w:val="000000"/>
        </w:rPr>
        <w:t>ngl</w:t>
      </w:r>
      <w:r w:rsidR="00902E1E">
        <w:rPr>
          <w:color w:val="000000"/>
        </w:rPr>
        <w:t>e</w:t>
      </w:r>
      <w:r>
        <w:rPr>
          <w:color w:val="000000"/>
        </w:rPr>
        <w:t>sk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ziku</w:t>
      </w:r>
      <w:r w:rsidR="00B7033D">
        <w:rPr>
          <w:color w:val="000000"/>
        </w:rPr>
        <w:t xml:space="preserve">. </w:t>
      </w:r>
      <w:r>
        <w:rPr>
          <w:color w:val="000000"/>
        </w:rPr>
        <w:t>Sl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su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, 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ličin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8 </w:t>
      </w:r>
      <w:r>
        <w:rPr>
          <w:color w:val="000000"/>
        </w:rPr>
        <w:t>mm</w:t>
      </w:r>
      <w:r w:rsidR="00B7033D">
        <w:rPr>
          <w:color w:val="000000"/>
        </w:rPr>
        <w:t xml:space="preserve">.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v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sn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>
        <w:rPr>
          <w:color w:val="000000"/>
        </w:rPr>
        <w:t>str</w:t>
      </w:r>
      <w:r w:rsidR="00902E1E">
        <w:rPr>
          <w:color w:val="000000"/>
        </w:rPr>
        <w:t>a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prst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>zi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publik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Srbi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, </w:t>
      </w:r>
      <w:r>
        <w:rPr>
          <w:color w:val="000000"/>
        </w:rPr>
        <w:t>dim</w:t>
      </w:r>
      <w:r w:rsidR="00902E1E">
        <w:rPr>
          <w:color w:val="000000"/>
        </w:rPr>
        <w:t>e</w:t>
      </w:r>
      <w:r>
        <w:rPr>
          <w:color w:val="000000"/>
        </w:rPr>
        <w:t>nzi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15 </w:t>
      </w:r>
      <w:r>
        <w:rPr>
          <w:color w:val="000000"/>
        </w:rPr>
        <w:t>h</w:t>
      </w:r>
      <w:r w:rsidR="00B7033D">
        <w:rPr>
          <w:color w:val="000000"/>
        </w:rPr>
        <w:t xml:space="preserve"> 12 </w:t>
      </w:r>
      <w:r>
        <w:rPr>
          <w:color w:val="000000"/>
        </w:rPr>
        <w:t>mm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lastRenderedPageBreak/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19.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5412E2">
        <w:rPr>
          <w:color w:val="000000"/>
        </w:rPr>
        <w:t>pi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nični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</w:t>
      </w:r>
      <w:r>
        <w:rPr>
          <w:color w:val="000000"/>
        </w:rPr>
        <w:t>ao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sm</w:t>
      </w:r>
      <w:r>
        <w:rPr>
          <w:color w:val="000000"/>
        </w:rPr>
        <w:t>e</w:t>
      </w:r>
      <w:r w:rsidR="005412E2">
        <w:rPr>
          <w:color w:val="000000"/>
        </w:rPr>
        <w:t>št</w:t>
      </w:r>
      <w:r>
        <w:rPr>
          <w:color w:val="000000"/>
        </w:rPr>
        <w:t>e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krugu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e</w:t>
      </w:r>
      <w:r w:rsidR="005412E2">
        <w:rPr>
          <w:color w:val="000000"/>
        </w:rPr>
        <w:t>čnik</w:t>
      </w:r>
      <w:r>
        <w:rPr>
          <w:color w:val="000000"/>
        </w:rPr>
        <w:t>a</w:t>
      </w:r>
      <w:r w:rsidR="00B7033D">
        <w:rPr>
          <w:color w:val="000000"/>
        </w:rPr>
        <w:t xml:space="preserve"> 30 </w:t>
      </w:r>
      <w:r w:rsidR="005412E2">
        <w:rPr>
          <w:color w:val="000000"/>
        </w:rPr>
        <w:t>mm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dl</w:t>
      </w:r>
      <w:r>
        <w:rPr>
          <w:color w:val="000000"/>
        </w:rPr>
        <w:t>o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ndž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</w:t>
      </w:r>
      <w:r>
        <w:rPr>
          <w:color w:val="000000"/>
        </w:rPr>
        <w:t>e</w:t>
      </w:r>
      <w:r w:rsidR="005412E2">
        <w:rPr>
          <w:color w:val="000000"/>
        </w:rPr>
        <w:t>dini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ugl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l</w:t>
      </w:r>
      <w:r>
        <w:rPr>
          <w:color w:val="000000"/>
        </w:rPr>
        <w:t>a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crv</w:t>
      </w:r>
      <w:r>
        <w:rPr>
          <w:color w:val="000000"/>
        </w:rPr>
        <w:t>e</w:t>
      </w:r>
      <w:r w:rsidR="005412E2">
        <w:rPr>
          <w:color w:val="000000"/>
        </w:rPr>
        <w:t>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štit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</w:t>
      </w:r>
      <w:r>
        <w:rPr>
          <w:color w:val="000000"/>
        </w:rPr>
        <w:t>e</w:t>
      </w:r>
      <w:r w:rsidR="005412E2">
        <w:rPr>
          <w:color w:val="000000"/>
        </w:rPr>
        <w:t>tiri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cil</w:t>
      </w:r>
      <w:r>
        <w:rPr>
          <w:color w:val="000000"/>
        </w:rPr>
        <w:t>a</w:t>
      </w:r>
      <w:r w:rsidR="00B7033D">
        <w:rPr>
          <w:color w:val="000000"/>
        </w:rPr>
        <w:t xml:space="preserve">. </w:t>
      </w: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5412E2">
        <w:rPr>
          <w:color w:val="000000"/>
        </w:rPr>
        <w:t>pi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prišiv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ili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pričvršć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čič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20.</w:t>
      </w:r>
    </w:p>
    <w:p w:rsidR="00B20955" w:rsidRDefault="005412E2">
      <w:pPr>
        <w:spacing w:after="150"/>
      </w:pP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tpis</w:t>
      </w:r>
      <w:r w:rsidR="00B7033D">
        <w:rPr>
          <w:color w:val="000000"/>
        </w:rPr>
        <w:t xml:space="preserve"> „</w:t>
      </w:r>
      <w:r>
        <w:rPr>
          <w:color w:val="000000"/>
        </w:rPr>
        <w:t>CIVILN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</w:t>
      </w:r>
      <w:r w:rsidR="00902E1E">
        <w:rPr>
          <w:color w:val="000000"/>
        </w:rPr>
        <w:t>T</w:t>
      </w:r>
      <w:r>
        <w:rPr>
          <w:color w:val="000000"/>
        </w:rPr>
        <w:t>I</w:t>
      </w:r>
      <w:r w:rsidR="00902E1E">
        <w:rPr>
          <w:color w:val="000000"/>
        </w:rPr>
        <w:t>TA</w:t>
      </w:r>
      <w:r w:rsidR="00B7033D">
        <w:rPr>
          <w:color w:val="000000"/>
        </w:rPr>
        <w:t>ˮ (</w:t>
      </w:r>
      <w:r>
        <w:rPr>
          <w:color w:val="000000"/>
        </w:rPr>
        <w:t>siv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>rm</w:t>
      </w:r>
      <w:r w:rsidR="00902E1E">
        <w:rPr>
          <w:color w:val="000000"/>
        </w:rPr>
        <w:t>o</w:t>
      </w:r>
      <w:r w:rsidR="00B7033D">
        <w:rPr>
          <w:color w:val="000000"/>
        </w:rPr>
        <w:t>-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fl</w:t>
      </w:r>
      <w:r w:rsidR="00902E1E">
        <w:rPr>
          <w:color w:val="000000"/>
        </w:rPr>
        <w:t>e</w:t>
      </w:r>
      <w:r>
        <w:rPr>
          <w:color w:val="000000"/>
        </w:rPr>
        <w:t>ktu</w:t>
      </w:r>
      <w:r w:rsidR="00902E1E">
        <w:rPr>
          <w:color w:val="000000"/>
        </w:rPr>
        <w:t>j</w:t>
      </w:r>
      <w:r>
        <w:rPr>
          <w:color w:val="000000"/>
        </w:rPr>
        <w:t>uć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oja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dv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ličin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4 </w:t>
      </w:r>
      <w:r>
        <w:rPr>
          <w:color w:val="000000"/>
        </w:rPr>
        <w:t>cm</w:t>
      </w:r>
      <w:r w:rsidR="00B7033D">
        <w:rPr>
          <w:color w:val="000000"/>
        </w:rPr>
        <w:t xml:space="preserve">, </w:t>
      </w:r>
      <w:r>
        <w:rPr>
          <w:color w:val="000000"/>
        </w:rPr>
        <w:t>izv</w:t>
      </w:r>
      <w:r w:rsidR="00902E1E">
        <w:rPr>
          <w:color w:val="000000"/>
        </w:rPr>
        <w:t>e</w:t>
      </w:r>
      <w:r>
        <w:rPr>
          <w:color w:val="000000"/>
        </w:rPr>
        <w:t>z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dšt</w:t>
      </w:r>
      <w:r w:rsidR="00902E1E">
        <w:rPr>
          <w:color w:val="000000"/>
        </w:rPr>
        <w:t>a</w:t>
      </w:r>
      <w:r>
        <w:rPr>
          <w:color w:val="000000"/>
        </w:rPr>
        <w:t>mp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sit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mpi</w:t>
      </w:r>
      <w:r w:rsidR="00B7033D">
        <w:rPr>
          <w:color w:val="000000"/>
        </w:rPr>
        <w:t xml:space="preserve">)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si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đim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rnjih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ć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: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šulјi</w:t>
      </w:r>
      <w:r w:rsidR="00B7033D">
        <w:rPr>
          <w:color w:val="000000"/>
        </w:rPr>
        <w:t>–</w:t>
      </w:r>
      <w:r>
        <w:rPr>
          <w:color w:val="000000"/>
        </w:rPr>
        <w:t>bluzi</w:t>
      </w:r>
      <w:r w:rsidR="00B7033D">
        <w:rPr>
          <w:color w:val="000000"/>
        </w:rPr>
        <w:t xml:space="preserve">; </w:t>
      </w:r>
      <w:r>
        <w:rPr>
          <w:color w:val="000000"/>
        </w:rPr>
        <w:t>m</w:t>
      </w:r>
      <w:r w:rsidR="00902E1E">
        <w:rPr>
          <w:color w:val="000000"/>
        </w:rPr>
        <w:t>aj</w:t>
      </w:r>
      <w:r>
        <w:rPr>
          <w:color w:val="000000"/>
        </w:rPr>
        <w:t>ici</w:t>
      </w:r>
      <w:r w:rsidR="00B7033D">
        <w:rPr>
          <w:color w:val="000000"/>
        </w:rPr>
        <w:t xml:space="preserve">; </w:t>
      </w:r>
      <w:r w:rsidR="00902E1E">
        <w:rPr>
          <w:color w:val="000000"/>
        </w:rPr>
        <w:t>ja</w:t>
      </w:r>
      <w:r>
        <w:rPr>
          <w:color w:val="000000"/>
        </w:rPr>
        <w:t>kni</w:t>
      </w:r>
      <w:r w:rsidR="00B7033D">
        <w:rPr>
          <w:color w:val="000000"/>
        </w:rPr>
        <w:t>.</w:t>
      </w:r>
    </w:p>
    <w:p w:rsidR="00B20955" w:rsidRDefault="00B7033D">
      <w:pPr>
        <w:spacing w:after="120"/>
        <w:jc w:val="center"/>
      </w:pPr>
      <w:r>
        <w:rPr>
          <w:b/>
          <w:color w:val="000000"/>
        </w:rPr>
        <w:t xml:space="preserve">2. </w:t>
      </w:r>
      <w:r w:rsidR="005412E2">
        <w:rPr>
          <w:b/>
          <w:color w:val="000000"/>
        </w:rPr>
        <w:t>P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s</w:t>
      </w:r>
      <w:r w:rsidR="00902E1E">
        <w:rPr>
          <w:b/>
          <w:color w:val="000000"/>
        </w:rPr>
        <w:t>e</w:t>
      </w:r>
      <w:r w:rsidR="005412E2">
        <w:rPr>
          <w:b/>
          <w:color w:val="000000"/>
        </w:rPr>
        <w:t>bn</w:t>
      </w:r>
      <w:r w:rsidR="00902E1E">
        <w:rPr>
          <w:b/>
          <w:color w:val="000000"/>
        </w:rPr>
        <w:t>e</w:t>
      </w:r>
      <w:r>
        <w:rPr>
          <w:b/>
          <w:color w:val="000000"/>
        </w:rPr>
        <w:t xml:space="preserve"> </w:t>
      </w:r>
      <w:r w:rsidR="00902E1E">
        <w:rPr>
          <w:b/>
          <w:color w:val="000000"/>
        </w:rPr>
        <w:t>o</w:t>
      </w:r>
      <w:r w:rsidR="005412E2">
        <w:rPr>
          <w:b/>
          <w:color w:val="000000"/>
        </w:rPr>
        <w:t>zn</w:t>
      </w:r>
      <w:r w:rsidR="00902E1E">
        <w:rPr>
          <w:b/>
          <w:color w:val="000000"/>
        </w:rPr>
        <w:t>a</w:t>
      </w:r>
      <w:r w:rsidR="005412E2">
        <w:rPr>
          <w:b/>
          <w:color w:val="000000"/>
        </w:rPr>
        <w:t>k</w:t>
      </w:r>
      <w:r w:rsidR="00902E1E">
        <w:rPr>
          <w:b/>
          <w:color w:val="000000"/>
        </w:rPr>
        <w:t>e</w:t>
      </w:r>
    </w:p>
    <w:p w:rsidR="00B20955" w:rsidRDefault="00B7033D">
      <w:pPr>
        <w:spacing w:after="120"/>
        <w:jc w:val="center"/>
      </w:pPr>
      <w:r>
        <w:rPr>
          <w:i/>
          <w:color w:val="000000"/>
        </w:rPr>
        <w:t xml:space="preserve">1) 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zn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e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prip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dn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sti</w:t>
      </w:r>
      <w:r>
        <w:rPr>
          <w:i/>
          <w:color w:val="000000"/>
        </w:rPr>
        <w:t xml:space="preserve">, </w:t>
      </w:r>
      <w:r w:rsidR="005412E2">
        <w:rPr>
          <w:i/>
          <w:color w:val="000000"/>
        </w:rPr>
        <w:t>funkci</w:t>
      </w:r>
      <w:r w:rsidR="00902E1E">
        <w:rPr>
          <w:i/>
          <w:color w:val="000000"/>
        </w:rPr>
        <w:t>ja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i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dužn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sti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21.</w:t>
      </w:r>
    </w:p>
    <w:p w:rsidR="00B20955" w:rsidRDefault="005412E2">
      <w:pPr>
        <w:spacing w:after="150"/>
      </w:pP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dl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, </w:t>
      </w:r>
      <w:r>
        <w:rPr>
          <w:color w:val="000000"/>
        </w:rPr>
        <w:t>funkci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dužn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o</w:t>
      </w:r>
      <w:r>
        <w:rPr>
          <w:color w:val="000000"/>
        </w:rPr>
        <w:t>vim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izr</w:t>
      </w:r>
      <w:r w:rsidR="00902E1E">
        <w:rPr>
          <w:color w:val="000000"/>
        </w:rPr>
        <w:t>a</w:t>
      </w:r>
      <w:r>
        <w:rPr>
          <w:color w:val="000000"/>
        </w:rPr>
        <w:t>đu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vidu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ug</w:t>
      </w:r>
      <w:r w:rsidR="00902E1E">
        <w:rPr>
          <w:color w:val="000000"/>
        </w:rPr>
        <w:t>ao</w:t>
      </w:r>
      <w:r>
        <w:rPr>
          <w:color w:val="000000"/>
        </w:rPr>
        <w:t>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t</w:t>
      </w:r>
      <w:r w:rsidR="00902E1E">
        <w:rPr>
          <w:color w:val="000000"/>
        </w:rPr>
        <w:t>a</w:t>
      </w:r>
      <w:r>
        <w:rPr>
          <w:color w:val="000000"/>
        </w:rPr>
        <w:t>mn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pl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, </w:t>
      </w:r>
      <w:r>
        <w:rPr>
          <w:color w:val="000000"/>
        </w:rPr>
        <w:t>dim</w:t>
      </w:r>
      <w:r w:rsidR="00902E1E">
        <w:rPr>
          <w:color w:val="000000"/>
        </w:rPr>
        <w:t>e</w:t>
      </w:r>
      <w:r>
        <w:rPr>
          <w:color w:val="000000"/>
        </w:rPr>
        <w:t>nzi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50 </w:t>
      </w:r>
      <w:r>
        <w:rPr>
          <w:color w:val="000000"/>
        </w:rPr>
        <w:t>h</w:t>
      </w:r>
      <w:r w:rsidR="00B7033D">
        <w:rPr>
          <w:color w:val="000000"/>
        </w:rPr>
        <w:t xml:space="preserve"> 80 </w:t>
      </w:r>
      <w:r>
        <w:rPr>
          <w:color w:val="000000"/>
        </w:rPr>
        <w:t>mm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st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o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</w:t>
      </w:r>
      <w:r>
        <w:rPr>
          <w:color w:val="000000"/>
        </w:rPr>
        <w:t>lu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dl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h</w:t>
      </w:r>
      <w:r w:rsidR="00902E1E">
        <w:rPr>
          <w:color w:val="000000"/>
        </w:rPr>
        <w:t>o</w:t>
      </w:r>
      <w:r>
        <w:rPr>
          <w:color w:val="000000"/>
        </w:rPr>
        <w:t>riz</w:t>
      </w:r>
      <w:r w:rsidR="00902E1E">
        <w:rPr>
          <w:color w:val="000000"/>
        </w:rPr>
        <w:t>o</w:t>
      </w:r>
      <w:r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>lnim</w:t>
      </w:r>
      <w:r w:rsidR="00B7033D">
        <w:rPr>
          <w:color w:val="000000"/>
        </w:rPr>
        <w:t xml:space="preserve"> </w:t>
      </w:r>
      <w:r>
        <w:rPr>
          <w:color w:val="000000"/>
        </w:rPr>
        <w:t>tr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zl</w:t>
      </w:r>
      <w:r w:rsidR="00902E1E">
        <w:rPr>
          <w:color w:val="000000"/>
        </w:rPr>
        <w:t>a</w:t>
      </w:r>
      <w:r>
        <w:rPr>
          <w:color w:val="000000"/>
        </w:rPr>
        <w:t>tn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žut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(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), 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sr</w:t>
      </w:r>
      <w:r w:rsidR="00902E1E">
        <w:rPr>
          <w:color w:val="000000"/>
        </w:rPr>
        <w:t>e</w:t>
      </w:r>
      <w:r>
        <w:rPr>
          <w:color w:val="000000"/>
        </w:rPr>
        <w:t>brn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 (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),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oja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izm</w:t>
      </w:r>
      <w:r w:rsidR="00902E1E">
        <w:rPr>
          <w:color w:val="000000"/>
        </w:rPr>
        <w:t>e</w:t>
      </w:r>
      <w:r>
        <w:rPr>
          <w:color w:val="000000"/>
        </w:rPr>
        <w:t>đu</w:t>
      </w:r>
      <w:r w:rsidR="00B7033D">
        <w:rPr>
          <w:color w:val="000000"/>
        </w:rPr>
        <w:t xml:space="preserve"> </w:t>
      </w:r>
      <w:r>
        <w:rPr>
          <w:color w:val="000000"/>
        </w:rPr>
        <w:t>tr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5 </w:t>
      </w:r>
      <w:r>
        <w:rPr>
          <w:color w:val="000000"/>
        </w:rPr>
        <w:t>mm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Funkci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dužn</w:t>
      </w:r>
      <w:r w:rsidR="00902E1E">
        <w:rPr>
          <w:color w:val="000000"/>
        </w:rPr>
        <w:t>o</w:t>
      </w:r>
      <w:r>
        <w:rPr>
          <w:color w:val="000000"/>
        </w:rPr>
        <w:t>st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dl</w:t>
      </w:r>
      <w:r w:rsidR="00902E1E">
        <w:rPr>
          <w:color w:val="000000"/>
        </w:rPr>
        <w:t>o</w:t>
      </w:r>
      <w:r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č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izn</w:t>
      </w:r>
      <w:r w:rsidR="00902E1E">
        <w:rPr>
          <w:color w:val="000000"/>
        </w:rPr>
        <w:t>a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h</w:t>
      </w:r>
      <w:r w:rsidR="00902E1E">
        <w:rPr>
          <w:color w:val="000000"/>
        </w:rPr>
        <w:t>o</w:t>
      </w:r>
      <w:r>
        <w:rPr>
          <w:color w:val="000000"/>
        </w:rPr>
        <w:t>riz</w:t>
      </w:r>
      <w:r w:rsidR="00902E1E">
        <w:rPr>
          <w:color w:val="000000"/>
        </w:rPr>
        <w:t>o</w:t>
      </w:r>
      <w:r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>lnih</w:t>
      </w:r>
      <w:r w:rsidR="00B7033D">
        <w:rPr>
          <w:color w:val="000000"/>
        </w:rPr>
        <w:t xml:space="preserve"> </w:t>
      </w:r>
      <w:r>
        <w:rPr>
          <w:color w:val="000000"/>
        </w:rPr>
        <w:t>tr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>tv</w:t>
      </w:r>
      <w:r w:rsidR="00902E1E">
        <w:rPr>
          <w:color w:val="000000"/>
        </w:rPr>
        <w:t>o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kr</w:t>
      </w:r>
      <w:r w:rsidR="00902E1E">
        <w:rPr>
          <w:color w:val="000000"/>
        </w:rPr>
        <w:t>a</w:t>
      </w:r>
      <w:r>
        <w:rPr>
          <w:color w:val="000000"/>
        </w:rPr>
        <w:t>kim</w:t>
      </w:r>
      <w:r w:rsidR="00B7033D">
        <w:rPr>
          <w:color w:val="000000"/>
        </w:rPr>
        <w:t xml:space="preserve"> </w:t>
      </w:r>
      <w:r>
        <w:rPr>
          <w:color w:val="000000"/>
        </w:rPr>
        <w:t>zv</w:t>
      </w:r>
      <w:r w:rsidR="00902E1E">
        <w:rPr>
          <w:color w:val="000000"/>
        </w:rPr>
        <w:t>e</w:t>
      </w:r>
      <w:r>
        <w:rPr>
          <w:color w:val="000000"/>
        </w:rPr>
        <w:t>zdic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zl</w:t>
      </w:r>
      <w:r w:rsidR="00902E1E">
        <w:rPr>
          <w:color w:val="000000"/>
        </w:rPr>
        <w:t>a</w:t>
      </w:r>
      <w:r>
        <w:rPr>
          <w:color w:val="000000"/>
        </w:rPr>
        <w:t>tn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žut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(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), 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sr</w:t>
      </w:r>
      <w:r w:rsidR="00902E1E">
        <w:rPr>
          <w:color w:val="000000"/>
        </w:rPr>
        <w:t>e</w:t>
      </w:r>
      <w:r>
        <w:rPr>
          <w:color w:val="000000"/>
        </w:rPr>
        <w:t>brn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 (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>
        <w:rPr>
          <w:color w:val="000000"/>
        </w:rPr>
        <w:t>dinic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). </w:t>
      </w:r>
      <w:r>
        <w:rPr>
          <w:color w:val="000000"/>
        </w:rPr>
        <w:t>Zv</w:t>
      </w:r>
      <w:r w:rsidR="00902E1E">
        <w:rPr>
          <w:color w:val="000000"/>
        </w:rPr>
        <w:t>e</w:t>
      </w:r>
      <w:r>
        <w:rPr>
          <w:color w:val="000000"/>
        </w:rPr>
        <w:t>zdic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su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>ksim</w:t>
      </w:r>
      <w:r w:rsidR="00902E1E">
        <w:rPr>
          <w:color w:val="000000"/>
        </w:rPr>
        <w:t>a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sp</w:t>
      </w:r>
      <w:r w:rsidR="00902E1E">
        <w:rPr>
          <w:color w:val="000000"/>
        </w:rPr>
        <w:t>o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kr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18 </w:t>
      </w:r>
      <w:r>
        <w:rPr>
          <w:color w:val="000000"/>
        </w:rPr>
        <w:t>mm</w:t>
      </w:r>
      <w:r w:rsidR="00B7033D">
        <w:rPr>
          <w:color w:val="000000"/>
        </w:rPr>
        <w:t xml:space="preserve">,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aj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đus</w:t>
      </w:r>
      <w:r w:rsidR="00902E1E">
        <w:rPr>
          <w:color w:val="000000"/>
        </w:rPr>
        <w:t>o</w:t>
      </w:r>
      <w:r>
        <w:rPr>
          <w:color w:val="000000"/>
        </w:rPr>
        <w:t>bn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oja</w:t>
      </w:r>
      <w:r>
        <w:rPr>
          <w:color w:val="000000"/>
        </w:rPr>
        <w:t>nju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2 </w:t>
      </w:r>
      <w:r>
        <w:rPr>
          <w:color w:val="000000"/>
        </w:rPr>
        <w:t>mm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20 </w:t>
      </w:r>
      <w:r>
        <w:rPr>
          <w:color w:val="000000"/>
        </w:rPr>
        <w:t>mm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rnj</w:t>
      </w:r>
      <w:r w:rsidR="00902E1E">
        <w:rPr>
          <w:color w:val="000000"/>
        </w:rPr>
        <w:t>e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rub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dl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funkci</w:t>
      </w:r>
      <w:r>
        <w:rPr>
          <w:color w:val="000000"/>
        </w:rPr>
        <w:t>ja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dužn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visini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grudi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sn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prišiv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pričvršć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čič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dšt</w:t>
      </w:r>
      <w:r>
        <w:rPr>
          <w:color w:val="000000"/>
        </w:rPr>
        <w:t>a</w:t>
      </w:r>
      <w:r w:rsidR="005412E2">
        <w:rPr>
          <w:color w:val="000000"/>
        </w:rPr>
        <w:t>mp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mpi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Št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nr</w:t>
      </w:r>
      <w:r w:rsidR="00902E1E">
        <w:rPr>
          <w:color w:val="000000"/>
        </w:rPr>
        <w:t>e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situ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22.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</w:t>
      </w:r>
      <w:r>
        <w:rPr>
          <w:color w:val="000000"/>
        </w:rPr>
        <w:t>o</w:t>
      </w:r>
      <w:r w:rsidR="005412E2">
        <w:rPr>
          <w:color w:val="000000"/>
        </w:rPr>
        <w:t>st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bu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5412E2">
        <w:rPr>
          <w:color w:val="000000"/>
        </w:rPr>
        <w:t>nr</w:t>
      </w:r>
      <w:r>
        <w:rPr>
          <w:color w:val="000000"/>
        </w:rPr>
        <w:t>e</w:t>
      </w:r>
      <w:r w:rsidR="005412E2">
        <w:rPr>
          <w:color w:val="000000"/>
        </w:rPr>
        <w:t>dn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situ</w:t>
      </w:r>
      <w:r>
        <w:rPr>
          <w:color w:val="000000"/>
        </w:rPr>
        <w:t>a</w:t>
      </w:r>
      <w:r w:rsidR="005412E2">
        <w:rPr>
          <w:color w:val="000000"/>
        </w:rPr>
        <w:t>ci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tri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publički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kr</w:t>
      </w:r>
      <w:r w:rsidR="00902E1E">
        <w:rPr>
          <w:color w:val="000000"/>
        </w:rPr>
        <w:t>aj</w:t>
      </w:r>
      <w:r w:rsidR="005412E2">
        <w:rPr>
          <w:color w:val="000000"/>
        </w:rPr>
        <w:t>inski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5 </w:t>
      </w:r>
      <w:r w:rsidR="005412E2">
        <w:rPr>
          <w:color w:val="000000"/>
        </w:rPr>
        <w:t>mm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kružni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nr</w:t>
      </w:r>
      <w:r w:rsidR="00902E1E">
        <w:rPr>
          <w:color w:val="000000"/>
        </w:rPr>
        <w:t>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situ</w:t>
      </w:r>
      <w:r w:rsidR="00902E1E">
        <w:rPr>
          <w:color w:val="000000"/>
        </w:rPr>
        <w:t>a</w:t>
      </w:r>
      <w:r w:rsidR="005412E2">
        <w:rPr>
          <w:color w:val="000000"/>
        </w:rPr>
        <w:t>ci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gr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eo</w:t>
      </w:r>
      <w:r w:rsidR="005412E2">
        <w:rPr>
          <w:color w:val="000000"/>
        </w:rPr>
        <w:t>gr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4)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5 </w:t>
      </w:r>
      <w:r w:rsidR="005412E2">
        <w:rPr>
          <w:color w:val="000000"/>
        </w:rPr>
        <w:t>mm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gr</w:t>
      </w:r>
      <w:r w:rsidR="00902E1E">
        <w:rPr>
          <w:color w:val="000000"/>
        </w:rPr>
        <w:t>a</w:t>
      </w:r>
      <w:r w:rsidR="005412E2">
        <w:rPr>
          <w:color w:val="000000"/>
        </w:rPr>
        <w:t>dski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5)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5 </w:t>
      </w:r>
      <w:r w:rsidR="005412E2">
        <w:rPr>
          <w:color w:val="000000"/>
        </w:rPr>
        <w:t>mm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pštinski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.</w:t>
      </w:r>
    </w:p>
    <w:p w:rsidR="00B20955" w:rsidRDefault="00902E1E">
      <w:pPr>
        <w:spacing w:after="150"/>
      </w:pPr>
      <w:r>
        <w:rPr>
          <w:color w:val="000000"/>
        </w:rPr>
        <w:lastRenderedPageBreak/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funkci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dužn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bu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a</w:t>
      </w:r>
      <w:r w:rsidR="005412E2">
        <w:rPr>
          <w:color w:val="000000"/>
        </w:rPr>
        <w:t>nr</w:t>
      </w:r>
      <w:r>
        <w:rPr>
          <w:color w:val="000000"/>
        </w:rPr>
        <w:t>e</w:t>
      </w:r>
      <w:r w:rsidR="005412E2">
        <w:rPr>
          <w:color w:val="000000"/>
        </w:rPr>
        <w:t>dn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situ</w:t>
      </w:r>
      <w:r>
        <w:rPr>
          <w:color w:val="000000"/>
        </w:rPr>
        <w:t>a</w:t>
      </w:r>
      <w:r w:rsidR="005412E2">
        <w:rPr>
          <w:color w:val="000000"/>
        </w:rPr>
        <w:t>ci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</w:t>
      </w:r>
      <w:r>
        <w:rPr>
          <w:color w:val="000000"/>
        </w:rPr>
        <w:t>a</w:t>
      </w:r>
      <w:r w:rsidR="005412E2">
        <w:rPr>
          <w:color w:val="000000"/>
        </w:rPr>
        <w:t>nt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</w:t>
      </w:r>
      <w:r>
        <w:rPr>
          <w:color w:val="000000"/>
        </w:rPr>
        <w:t>a</w:t>
      </w:r>
      <w:r w:rsidR="005412E2">
        <w:rPr>
          <w:color w:val="000000"/>
        </w:rPr>
        <w:t>nt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č</w:t>
      </w:r>
      <w:r>
        <w:rPr>
          <w:color w:val="000000"/>
        </w:rPr>
        <w:t>e</w:t>
      </w:r>
      <w:r w:rsidR="005412E2">
        <w:rPr>
          <w:color w:val="000000"/>
        </w:rPr>
        <w:t>lnik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čl</w:t>
      </w:r>
      <w:r>
        <w:rPr>
          <w:color w:val="000000"/>
        </w:rPr>
        <w:t>a</w:t>
      </w:r>
      <w:r w:rsidR="005412E2"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b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tiri</w:t>
      </w:r>
      <w:r>
        <w:rPr>
          <w:color w:val="000000"/>
        </w:rPr>
        <w:t xml:space="preserve"> </w:t>
      </w:r>
      <w:r w:rsidR="005412E2">
        <w:rPr>
          <w:color w:val="000000"/>
        </w:rPr>
        <w:t>zv</w:t>
      </w:r>
      <w:r w:rsidR="00902E1E">
        <w:rPr>
          <w:color w:val="000000"/>
        </w:rPr>
        <w:t>e</w:t>
      </w:r>
      <w:r w:rsidR="005412E2">
        <w:rPr>
          <w:color w:val="000000"/>
        </w:rPr>
        <w:t>zdic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tri</w:t>
      </w:r>
      <w:r>
        <w:rPr>
          <w:color w:val="000000"/>
        </w:rPr>
        <w:t xml:space="preserve"> </w:t>
      </w:r>
      <w:r w:rsidR="005412E2">
        <w:rPr>
          <w:color w:val="000000"/>
        </w:rPr>
        <w:t>zv</w:t>
      </w:r>
      <w:r w:rsidR="00902E1E">
        <w:rPr>
          <w:color w:val="000000"/>
        </w:rPr>
        <w:t>e</w:t>
      </w:r>
      <w:r w:rsidR="005412E2">
        <w:rPr>
          <w:color w:val="000000"/>
        </w:rPr>
        <w:t>zdic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zv</w:t>
      </w:r>
      <w:r w:rsidR="00902E1E">
        <w:rPr>
          <w:color w:val="000000"/>
        </w:rPr>
        <w:t>e</w:t>
      </w:r>
      <w:r w:rsidR="005412E2">
        <w:rPr>
          <w:color w:val="000000"/>
        </w:rPr>
        <w:t>zdic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lnik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4)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zv</w:t>
      </w:r>
      <w:r w:rsidR="00902E1E">
        <w:rPr>
          <w:color w:val="000000"/>
        </w:rPr>
        <w:t>e</w:t>
      </w:r>
      <w:r w:rsidR="005412E2">
        <w:rPr>
          <w:color w:val="000000"/>
        </w:rPr>
        <w:t>zdic</w:t>
      </w:r>
      <w:r w:rsidR="00902E1E">
        <w:rPr>
          <w:color w:val="000000"/>
        </w:rPr>
        <w:t>e</w:t>
      </w:r>
      <w:r>
        <w:rPr>
          <w:color w:val="000000"/>
        </w:rPr>
        <w:t xml:space="preserve"> −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čl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>r</w:t>
      </w:r>
      <w:r w:rsidR="00902E1E">
        <w:rPr>
          <w:color w:val="000000"/>
        </w:rPr>
        <w:t>e</w:t>
      </w:r>
      <w:r>
        <w:rPr>
          <w:color w:val="000000"/>
        </w:rPr>
        <w:t>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23.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funkci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izr</w:t>
      </w:r>
      <w:r>
        <w:rPr>
          <w:color w:val="000000"/>
        </w:rPr>
        <w:t>a</w:t>
      </w:r>
      <w:r w:rsidR="005412E2">
        <w:rPr>
          <w:color w:val="000000"/>
        </w:rPr>
        <w:t>đ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ničn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ugl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sm</w:t>
      </w:r>
      <w:r>
        <w:rPr>
          <w:color w:val="000000"/>
        </w:rPr>
        <w:t>e</w:t>
      </w:r>
      <w:r w:rsidR="005412E2">
        <w:rPr>
          <w:color w:val="000000"/>
        </w:rPr>
        <w:t>št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krugu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e</w:t>
      </w:r>
      <w:r w:rsidR="005412E2">
        <w:rPr>
          <w:color w:val="000000"/>
        </w:rPr>
        <w:t>čnik</w:t>
      </w:r>
      <w:r>
        <w:rPr>
          <w:color w:val="000000"/>
        </w:rPr>
        <w:t>a</w:t>
      </w:r>
      <w:r w:rsidR="00B7033D">
        <w:rPr>
          <w:color w:val="000000"/>
        </w:rPr>
        <w:t xml:space="preserve"> 60 </w:t>
      </w:r>
      <w:r w:rsidR="005412E2">
        <w:rPr>
          <w:color w:val="000000"/>
        </w:rPr>
        <w:t>mm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dl</w:t>
      </w:r>
      <w:r>
        <w:rPr>
          <w:color w:val="000000"/>
        </w:rPr>
        <w:t>o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ndž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.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o</w:t>
      </w:r>
      <w:r w:rsidR="005412E2">
        <w:rPr>
          <w:color w:val="000000"/>
        </w:rPr>
        <w:t>nj</w:t>
      </w:r>
      <w:r>
        <w:rPr>
          <w:color w:val="000000"/>
        </w:rPr>
        <w:t>oj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ugl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l</w:t>
      </w:r>
      <w:r>
        <w:rPr>
          <w:color w:val="000000"/>
        </w:rPr>
        <w:t>a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h</w:t>
      </w:r>
      <w:r>
        <w:rPr>
          <w:color w:val="000000"/>
        </w:rPr>
        <w:t>o</w:t>
      </w:r>
      <w:r w:rsidR="005412E2">
        <w:rPr>
          <w:color w:val="000000"/>
        </w:rPr>
        <w:t>riz</w:t>
      </w:r>
      <w:r>
        <w:rPr>
          <w:color w:val="000000"/>
        </w:rPr>
        <w:t>o</w:t>
      </w:r>
      <w:r w:rsidR="005412E2">
        <w:rPr>
          <w:color w:val="000000"/>
        </w:rPr>
        <w:t>nt</w:t>
      </w:r>
      <w:r>
        <w:rPr>
          <w:color w:val="000000"/>
        </w:rPr>
        <w:t>a</w:t>
      </w:r>
      <w:r w:rsidR="005412E2">
        <w:rPr>
          <w:color w:val="000000"/>
        </w:rPr>
        <w:t>ln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zl</w:t>
      </w:r>
      <w:r>
        <w:rPr>
          <w:color w:val="000000"/>
        </w:rPr>
        <w:t>a</w:t>
      </w:r>
      <w:r w:rsidR="005412E2">
        <w:rPr>
          <w:color w:val="000000"/>
        </w:rPr>
        <w:t>tn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žut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dim</w:t>
      </w:r>
      <w:r>
        <w:rPr>
          <w:color w:val="000000"/>
        </w:rPr>
        <w:t>e</w:t>
      </w:r>
      <w:r w:rsidR="005412E2">
        <w:rPr>
          <w:color w:val="000000"/>
        </w:rPr>
        <w:t>nzi</w:t>
      </w:r>
      <w:r>
        <w:rPr>
          <w:color w:val="000000"/>
        </w:rPr>
        <w:t>ja</w:t>
      </w:r>
      <w:r w:rsidR="00B7033D">
        <w:rPr>
          <w:color w:val="000000"/>
        </w:rPr>
        <w:t xml:space="preserve"> 40 </w:t>
      </w:r>
      <w:r w:rsidR="005412E2">
        <w:rPr>
          <w:color w:val="000000"/>
        </w:rPr>
        <w:t>h</w:t>
      </w:r>
      <w:r w:rsidR="00B7033D">
        <w:rPr>
          <w:color w:val="000000"/>
        </w:rPr>
        <w:t xml:space="preserve"> 10 </w:t>
      </w:r>
      <w:r w:rsidR="005412E2">
        <w:rPr>
          <w:color w:val="000000"/>
        </w:rPr>
        <w:t>mm</w:t>
      </w:r>
      <w:r w:rsidR="00B7033D">
        <w:rPr>
          <w:color w:val="000000"/>
        </w:rPr>
        <w:t xml:space="preserve"> (</w:t>
      </w:r>
      <w:r w:rsidR="005412E2">
        <w:rPr>
          <w:color w:val="000000"/>
        </w:rPr>
        <w:t>Pril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3. </w:t>
      </w:r>
      <w:r w:rsidR="005412E2">
        <w:rPr>
          <w:color w:val="000000"/>
        </w:rPr>
        <w:t>slik</w:t>
      </w:r>
      <w:r>
        <w:rPr>
          <w:color w:val="000000"/>
        </w:rPr>
        <w:t>a</w:t>
      </w:r>
      <w:r w:rsidR="00B7033D">
        <w:rPr>
          <w:color w:val="000000"/>
        </w:rPr>
        <w:t xml:space="preserve"> 27).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funkci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visini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grudi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</w:t>
      </w:r>
      <w:r>
        <w:rPr>
          <w:color w:val="000000"/>
        </w:rPr>
        <w:t>e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prišiv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pričvršć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čič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dšt</w:t>
      </w:r>
      <w:r>
        <w:rPr>
          <w:color w:val="000000"/>
        </w:rPr>
        <w:t>a</w:t>
      </w:r>
      <w:r w:rsidR="005412E2">
        <w:rPr>
          <w:color w:val="000000"/>
        </w:rPr>
        <w:t>mp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mpi</w:t>
      </w:r>
      <w:r w:rsidR="00B7033D">
        <w:rPr>
          <w:color w:val="000000"/>
        </w:rPr>
        <w:t>.</w:t>
      </w:r>
    </w:p>
    <w:p w:rsidR="00B20955" w:rsidRDefault="00902E1E">
      <w:pPr>
        <w:spacing w:after="120"/>
        <w:jc w:val="center"/>
      </w:pPr>
      <w:r>
        <w:rPr>
          <w:color w:val="000000"/>
        </w:rPr>
        <w:t>Je</w:t>
      </w:r>
      <w:r w:rsidR="005412E2">
        <w:rPr>
          <w:color w:val="000000"/>
        </w:rPr>
        <w:t>dinic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24.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dinic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</w:t>
      </w:r>
      <w:r>
        <w:rPr>
          <w:color w:val="000000"/>
        </w:rPr>
        <w:t>a</w:t>
      </w:r>
      <w:r w:rsidR="005412E2">
        <w:rPr>
          <w:color w:val="000000"/>
        </w:rPr>
        <w:t>nt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</w:t>
      </w:r>
      <w:r>
        <w:rPr>
          <w:color w:val="000000"/>
        </w:rPr>
        <w:t>a</w:t>
      </w:r>
      <w:r w:rsidR="005412E2">
        <w:rPr>
          <w:color w:val="000000"/>
        </w:rPr>
        <w:t>nt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dr</w:t>
      </w:r>
      <w:r>
        <w:rPr>
          <w:color w:val="000000"/>
        </w:rPr>
        <w:t>e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ndir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ndir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</w:t>
      </w:r>
      <w:r>
        <w:rPr>
          <w:color w:val="000000"/>
        </w:rPr>
        <w:t>e</w:t>
      </w:r>
      <w:r w:rsidR="005412E2">
        <w:rPr>
          <w:color w:val="000000"/>
        </w:rPr>
        <w:t>t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ndir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ndir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5412E2">
        <w:rPr>
          <w:color w:val="000000"/>
        </w:rPr>
        <w:t>ndir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>e</w:t>
      </w:r>
      <w:r w:rsidR="005412E2">
        <w:rPr>
          <w:color w:val="000000"/>
        </w:rPr>
        <w:t>lј</w:t>
      </w:r>
      <w:r>
        <w:rPr>
          <w:color w:val="000000"/>
        </w:rPr>
        <w:t>e</w:t>
      </w:r>
      <w:r w:rsidR="005412E2">
        <w:rPr>
          <w:color w:val="000000"/>
        </w:rPr>
        <w:t>nj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</w:t>
      </w:r>
      <w:r>
        <w:rPr>
          <w:color w:val="000000"/>
        </w:rPr>
        <w:t>o</w:t>
      </w:r>
      <w:r w:rsidR="005412E2">
        <w:rPr>
          <w:color w:val="000000"/>
        </w:rPr>
        <w:t>đ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tim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tri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tu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5 </w:t>
      </w:r>
      <w:r w:rsidR="005412E2">
        <w:rPr>
          <w:color w:val="000000"/>
        </w:rPr>
        <w:t>mm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4)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lј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5)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h</w:t>
      </w:r>
      <w:r w:rsidR="00902E1E">
        <w:rPr>
          <w:color w:val="000000"/>
        </w:rPr>
        <w:t>o</w:t>
      </w:r>
      <w:r w:rsidR="005412E2">
        <w:rPr>
          <w:color w:val="000000"/>
        </w:rPr>
        <w:t>riz</w:t>
      </w:r>
      <w:r w:rsidR="00902E1E">
        <w:rPr>
          <w:color w:val="000000"/>
        </w:rPr>
        <w:t>o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50 </w:t>
      </w:r>
      <w:r w:rsidR="005412E2">
        <w:rPr>
          <w:color w:val="000000"/>
        </w:rPr>
        <w:t>h</w:t>
      </w:r>
      <w:r>
        <w:rPr>
          <w:color w:val="000000"/>
        </w:rPr>
        <w:t xml:space="preserve"> 5 </w:t>
      </w:r>
      <w:r w:rsidR="005412E2">
        <w:rPr>
          <w:color w:val="000000"/>
        </w:rPr>
        <w:t>mm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tim</w:t>
      </w:r>
      <w:r>
        <w:rPr>
          <w:color w:val="000000"/>
        </w:rPr>
        <w:t>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funkci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dužn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dinic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dv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zv</w:t>
      </w:r>
      <w:r w:rsidR="00902E1E">
        <w:rPr>
          <w:color w:val="000000"/>
        </w:rPr>
        <w:t>e</w:t>
      </w:r>
      <w:r w:rsidR="005412E2">
        <w:rPr>
          <w:color w:val="000000"/>
        </w:rPr>
        <w:t>zdic</w:t>
      </w:r>
      <w:r w:rsidR="00902E1E">
        <w:rPr>
          <w:color w:val="000000"/>
        </w:rPr>
        <w:t>e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ndir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ndir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ndir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lј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đu</w:t>
      </w:r>
      <w:r>
        <w:rPr>
          <w:color w:val="000000"/>
        </w:rPr>
        <w:t xml:space="preserve"> </w:t>
      </w:r>
      <w:r w:rsidR="005412E2">
        <w:rPr>
          <w:color w:val="000000"/>
        </w:rPr>
        <w:t>tim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902E1E">
        <w:rPr>
          <w:color w:val="000000"/>
        </w:rPr>
        <w:t>je</w:t>
      </w:r>
      <w:r w:rsidR="005412E2">
        <w:rPr>
          <w:color w:val="000000"/>
        </w:rPr>
        <w:t>dn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zv</w:t>
      </w:r>
      <w:r w:rsidR="00902E1E">
        <w:rPr>
          <w:color w:val="000000"/>
        </w:rPr>
        <w:t>e</w:t>
      </w:r>
      <w:r w:rsidR="005412E2">
        <w:rPr>
          <w:color w:val="000000"/>
        </w:rPr>
        <w:t>zdic</w:t>
      </w:r>
      <w:r w:rsidR="00902E1E">
        <w:rPr>
          <w:color w:val="000000"/>
        </w:rPr>
        <w:t>e</w:t>
      </w:r>
      <w:r>
        <w:rPr>
          <w:color w:val="000000"/>
        </w:rPr>
        <w:t xml:space="preserve"> –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</w:t>
      </w:r>
      <w:r w:rsidR="00902E1E">
        <w:rPr>
          <w:color w:val="000000"/>
        </w:rPr>
        <w:t>a</w:t>
      </w:r>
      <w:r w:rsidR="005412E2">
        <w:rPr>
          <w:color w:val="000000"/>
        </w:rPr>
        <w:t>nt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dr</w:t>
      </w:r>
      <w:r w:rsidR="00902E1E">
        <w:rPr>
          <w:color w:val="000000"/>
        </w:rPr>
        <w:t>e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ndir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ndir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25.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dinic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pšt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m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izr</w:t>
      </w:r>
      <w:r>
        <w:rPr>
          <w:color w:val="000000"/>
        </w:rPr>
        <w:t>a</w:t>
      </w:r>
      <w:r w:rsidR="005412E2">
        <w:rPr>
          <w:color w:val="000000"/>
        </w:rPr>
        <w:t>đ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ničn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ugl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sm</w:t>
      </w:r>
      <w:r>
        <w:rPr>
          <w:color w:val="000000"/>
        </w:rPr>
        <w:t>e</w:t>
      </w:r>
      <w:r w:rsidR="005412E2">
        <w:rPr>
          <w:color w:val="000000"/>
        </w:rPr>
        <w:t>št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krugu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e</w:t>
      </w:r>
      <w:r w:rsidR="005412E2">
        <w:rPr>
          <w:color w:val="000000"/>
        </w:rPr>
        <w:t>čnik</w:t>
      </w:r>
      <w:r>
        <w:rPr>
          <w:color w:val="000000"/>
        </w:rPr>
        <w:t>a</w:t>
      </w:r>
      <w:r w:rsidR="00B7033D">
        <w:rPr>
          <w:color w:val="000000"/>
        </w:rPr>
        <w:t xml:space="preserve"> 60 </w:t>
      </w:r>
      <w:r w:rsidR="005412E2">
        <w:rPr>
          <w:color w:val="000000"/>
        </w:rPr>
        <w:t>mm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lastRenderedPageBreak/>
        <w:t>p</w:t>
      </w:r>
      <w:r>
        <w:rPr>
          <w:color w:val="000000"/>
        </w:rPr>
        <w:t>o</w:t>
      </w:r>
      <w:r w:rsidR="005412E2">
        <w:rPr>
          <w:color w:val="000000"/>
        </w:rPr>
        <w:t>dl</w:t>
      </w:r>
      <w:r>
        <w:rPr>
          <w:color w:val="000000"/>
        </w:rPr>
        <w:t>o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ndž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.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visini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grudi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</w:t>
      </w:r>
      <w:r>
        <w:rPr>
          <w:color w:val="000000"/>
        </w:rPr>
        <w:t>e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prišiv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pričvršć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čič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dšt</w:t>
      </w:r>
      <w:r>
        <w:rPr>
          <w:color w:val="000000"/>
        </w:rPr>
        <w:t>a</w:t>
      </w:r>
      <w:r w:rsidR="005412E2">
        <w:rPr>
          <w:color w:val="000000"/>
        </w:rPr>
        <w:t>mp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mpi</w:t>
      </w:r>
      <w:r w:rsidR="00B7033D">
        <w:rPr>
          <w:color w:val="000000"/>
        </w:rPr>
        <w:t xml:space="preserve"> (</w:t>
      </w:r>
      <w:r w:rsidR="005412E2">
        <w:rPr>
          <w:color w:val="000000"/>
        </w:rPr>
        <w:t>Pril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4. </w:t>
      </w:r>
      <w:r w:rsidR="005412E2">
        <w:rPr>
          <w:color w:val="000000"/>
        </w:rPr>
        <w:t>slik</w:t>
      </w:r>
      <w:r>
        <w:rPr>
          <w:color w:val="000000"/>
        </w:rPr>
        <w:t>a</w:t>
      </w:r>
      <w:r w:rsidR="00B7033D">
        <w:rPr>
          <w:color w:val="000000"/>
        </w:rPr>
        <w:t xml:space="preserve"> 9).</w:t>
      </w:r>
    </w:p>
    <w:p w:rsidR="00B20955" w:rsidRDefault="00B7033D">
      <w:pPr>
        <w:spacing w:after="120"/>
        <w:jc w:val="center"/>
      </w:pPr>
      <w:r>
        <w:rPr>
          <w:i/>
          <w:color w:val="000000"/>
        </w:rPr>
        <w:t xml:space="preserve">2) 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zn</w:t>
      </w:r>
      <w:r w:rsidR="00902E1E">
        <w:rPr>
          <w:i/>
          <w:color w:val="000000"/>
        </w:rPr>
        <w:t>a</w:t>
      </w:r>
      <w:r w:rsidR="005412E2">
        <w:rPr>
          <w:i/>
          <w:color w:val="000000"/>
        </w:rPr>
        <w:t>k</w:t>
      </w:r>
      <w:r w:rsidR="00902E1E">
        <w:rPr>
          <w:i/>
          <w:color w:val="000000"/>
        </w:rPr>
        <w:t>a</w:t>
      </w:r>
      <w:r>
        <w:rPr>
          <w:i/>
          <w:color w:val="000000"/>
        </w:rPr>
        <w:t xml:space="preserve"> </w:t>
      </w:r>
      <w:r w:rsidR="005412E2">
        <w:rPr>
          <w:i/>
          <w:color w:val="000000"/>
        </w:rPr>
        <w:t>sp</w:t>
      </w:r>
      <w:r w:rsidR="00902E1E">
        <w:rPr>
          <w:i/>
          <w:color w:val="000000"/>
        </w:rPr>
        <w:t>e</w:t>
      </w:r>
      <w:r w:rsidR="005412E2">
        <w:rPr>
          <w:i/>
          <w:color w:val="000000"/>
        </w:rPr>
        <w:t>ci</w:t>
      </w:r>
      <w:r w:rsidR="00902E1E">
        <w:rPr>
          <w:i/>
          <w:color w:val="000000"/>
        </w:rPr>
        <w:t>ja</w:t>
      </w:r>
      <w:r w:rsidR="005412E2">
        <w:rPr>
          <w:i/>
          <w:color w:val="000000"/>
        </w:rPr>
        <w:t>ln</w:t>
      </w:r>
      <w:r w:rsidR="00902E1E">
        <w:rPr>
          <w:i/>
          <w:color w:val="000000"/>
        </w:rPr>
        <w:t>o</w:t>
      </w:r>
      <w:r w:rsidR="005412E2">
        <w:rPr>
          <w:i/>
          <w:color w:val="000000"/>
        </w:rPr>
        <w:t>sti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26.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sp</w:t>
      </w:r>
      <w:r>
        <w:rPr>
          <w:color w:val="000000"/>
        </w:rPr>
        <w:t>e</w:t>
      </w:r>
      <w:r w:rsidR="005412E2">
        <w:rPr>
          <w:color w:val="000000"/>
        </w:rPr>
        <w:t>ci</w:t>
      </w:r>
      <w:r>
        <w:rPr>
          <w:color w:val="000000"/>
        </w:rPr>
        <w:t>ja</w:t>
      </w:r>
      <w:r w:rsidR="005412E2">
        <w:rPr>
          <w:color w:val="000000"/>
        </w:rPr>
        <w:t>ln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vidu</w:t>
      </w:r>
      <w:r w:rsidR="00B7033D">
        <w:rPr>
          <w:color w:val="000000"/>
        </w:rPr>
        <w:t xml:space="preserve"> </w:t>
      </w:r>
      <w:r>
        <w:rPr>
          <w:color w:val="000000"/>
        </w:rPr>
        <w:t>je</w:t>
      </w:r>
      <w:r w:rsidR="005412E2">
        <w:rPr>
          <w:color w:val="000000"/>
        </w:rPr>
        <w:t>dn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ničn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ugl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pl</w:t>
      </w:r>
      <w:r>
        <w:rPr>
          <w:color w:val="000000"/>
        </w:rPr>
        <w:t>a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sm</w:t>
      </w:r>
      <w:r>
        <w:rPr>
          <w:color w:val="000000"/>
        </w:rPr>
        <w:t>e</w:t>
      </w:r>
      <w:r w:rsidR="005412E2">
        <w:rPr>
          <w:color w:val="000000"/>
        </w:rPr>
        <w:t>št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krugu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e</w:t>
      </w:r>
      <w:r w:rsidR="005412E2">
        <w:rPr>
          <w:color w:val="000000"/>
        </w:rPr>
        <w:t>čnik</w:t>
      </w:r>
      <w:r>
        <w:rPr>
          <w:color w:val="000000"/>
        </w:rPr>
        <w:t>a</w:t>
      </w:r>
      <w:r w:rsidR="00B7033D">
        <w:rPr>
          <w:color w:val="000000"/>
        </w:rPr>
        <w:t xml:space="preserve"> 60 </w:t>
      </w:r>
      <w:r w:rsidR="005412E2">
        <w:rPr>
          <w:color w:val="000000"/>
        </w:rPr>
        <w:t>mm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</w:t>
      </w:r>
      <w:r>
        <w:rPr>
          <w:color w:val="000000"/>
        </w:rPr>
        <w:t>o</w:t>
      </w:r>
      <w:r w:rsidR="005412E2">
        <w:rPr>
          <w:color w:val="000000"/>
        </w:rPr>
        <w:t>dl</w:t>
      </w:r>
      <w:r>
        <w:rPr>
          <w:color w:val="000000"/>
        </w:rPr>
        <w:t>o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r</w:t>
      </w:r>
      <w:r>
        <w:rPr>
          <w:color w:val="000000"/>
        </w:rPr>
        <w:t>a</w:t>
      </w:r>
      <w:r w:rsidR="005412E2">
        <w:rPr>
          <w:color w:val="000000"/>
        </w:rPr>
        <w:t>ndž</w:t>
      </w:r>
      <w:r>
        <w:rPr>
          <w:color w:val="000000"/>
        </w:rPr>
        <w:t>a</w:t>
      </w:r>
      <w:r w:rsidR="005412E2">
        <w:rPr>
          <w:color w:val="000000"/>
        </w:rPr>
        <w:t>st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b</w:t>
      </w:r>
      <w:r>
        <w:rPr>
          <w:color w:val="000000"/>
        </w:rPr>
        <w:t>oje</w:t>
      </w:r>
      <w:r w:rsidR="00B7033D">
        <w:rPr>
          <w:color w:val="000000"/>
        </w:rPr>
        <w:t xml:space="preserve">.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</w:t>
      </w:r>
      <w:r>
        <w:rPr>
          <w:color w:val="000000"/>
        </w:rPr>
        <w:t>e</w:t>
      </w:r>
      <w:r w:rsidR="005412E2">
        <w:rPr>
          <w:color w:val="000000"/>
        </w:rPr>
        <w:t>dini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o</w:t>
      </w:r>
      <w:r w:rsidR="005412E2">
        <w:rPr>
          <w:color w:val="000000"/>
        </w:rPr>
        <w:t>ugl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5412E2">
        <w:rPr>
          <w:color w:val="000000"/>
        </w:rPr>
        <w:t>l</w:t>
      </w:r>
      <w:r>
        <w:rPr>
          <w:color w:val="000000"/>
        </w:rPr>
        <w:t>a</w:t>
      </w:r>
      <w:r w:rsidR="005412E2">
        <w:rPr>
          <w:color w:val="000000"/>
        </w:rPr>
        <w:t>zi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sp</w:t>
      </w:r>
      <w:r>
        <w:rPr>
          <w:color w:val="000000"/>
        </w:rPr>
        <w:t>e</w:t>
      </w:r>
      <w:r w:rsidR="005412E2">
        <w:rPr>
          <w:color w:val="000000"/>
        </w:rPr>
        <w:t>ci</w:t>
      </w:r>
      <w:r>
        <w:rPr>
          <w:color w:val="000000"/>
        </w:rPr>
        <w:t>ja</w:t>
      </w:r>
      <w:r w:rsidR="005412E2">
        <w:rPr>
          <w:color w:val="000000"/>
        </w:rPr>
        <w:t>ln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</w:t>
      </w:r>
      <w:r>
        <w:rPr>
          <w:color w:val="000000"/>
        </w:rPr>
        <w:t>o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e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ž</w:t>
      </w:r>
      <w:r w:rsidR="00902E1E">
        <w:rPr>
          <w:color w:val="000000"/>
        </w:rPr>
        <w:t>a</w:t>
      </w:r>
      <w:r w:rsidR="005412E2">
        <w:rPr>
          <w:color w:val="000000"/>
        </w:rPr>
        <w:t>r</w:t>
      </w:r>
      <w:r w:rsidR="00902E1E">
        <w:rPr>
          <w:color w:val="000000"/>
        </w:rPr>
        <w:t>a</w:t>
      </w:r>
      <w:r>
        <w:rPr>
          <w:color w:val="000000"/>
        </w:rPr>
        <w:t xml:space="preserve">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pl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crv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oje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sp</w:t>
      </w:r>
      <w:r w:rsidR="00902E1E">
        <w:rPr>
          <w:color w:val="000000"/>
        </w:rPr>
        <w:t>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di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č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a</w:t>
      </w:r>
      <w:r w:rsidR="005412E2">
        <w:rPr>
          <w:color w:val="000000"/>
        </w:rPr>
        <w:t>c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 w:rsidR="005412E2">
        <w:rPr>
          <w:color w:val="000000"/>
        </w:rPr>
        <w:t>sl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m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5412E2">
        <w:rPr>
          <w:color w:val="000000"/>
        </w:rPr>
        <w:t>pruž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ći</w:t>
      </w:r>
      <w:r>
        <w:rPr>
          <w:color w:val="000000"/>
        </w:rPr>
        <w:t xml:space="preserve"> – 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crv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</w:t>
      </w:r>
      <w:r w:rsidR="005412E2">
        <w:rPr>
          <w:color w:val="000000"/>
        </w:rPr>
        <w:t>krst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4) </w:t>
      </w:r>
      <w:r w:rsidR="00902E1E">
        <w:rPr>
          <w:color w:val="000000"/>
        </w:rPr>
        <w:t>o</w:t>
      </w:r>
      <w:r w:rsidR="005412E2">
        <w:rPr>
          <w:color w:val="000000"/>
        </w:rPr>
        <w:t>tkriv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>
        <w:rPr>
          <w:color w:val="000000"/>
        </w:rPr>
        <w:t xml:space="preserve">e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uništ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>
        <w:rPr>
          <w:color w:val="000000"/>
        </w:rPr>
        <w:t xml:space="preserve">e </w:t>
      </w:r>
      <w:r w:rsidR="005412E2">
        <w:rPr>
          <w:color w:val="000000"/>
        </w:rPr>
        <w:t>NUS</w:t>
      </w:r>
      <w:r>
        <w:rPr>
          <w:color w:val="000000"/>
        </w:rPr>
        <w:t>-</w:t>
      </w:r>
      <w:r w:rsidR="00902E1E">
        <w:rPr>
          <w:color w:val="000000"/>
        </w:rPr>
        <w:t>a</w:t>
      </w:r>
      <w:r>
        <w:rPr>
          <w:color w:val="000000"/>
        </w:rPr>
        <w:t xml:space="preserve">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a</w:t>
      </w:r>
      <w:r w:rsidR="005412E2">
        <w:rPr>
          <w:color w:val="000000"/>
        </w:rPr>
        <w:t>vi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b</w:t>
      </w:r>
      <w:r w:rsidR="00902E1E">
        <w:rPr>
          <w:color w:val="000000"/>
        </w:rPr>
        <w:t>o</w:t>
      </w:r>
      <w:r w:rsidR="005412E2">
        <w:rPr>
          <w:color w:val="000000"/>
        </w:rPr>
        <w:t>mb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5) </w:t>
      </w:r>
      <w:r w:rsidR="005412E2">
        <w:rPr>
          <w:color w:val="000000"/>
        </w:rPr>
        <w:t>RHB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t</w:t>
      </w:r>
      <w:r w:rsidR="00902E1E">
        <w:rPr>
          <w:color w:val="000000"/>
        </w:rPr>
        <w:t>e</w:t>
      </w:r>
      <w:r w:rsidR="005412E2">
        <w:rPr>
          <w:color w:val="000000"/>
        </w:rPr>
        <w:t>lin</w:t>
      </w:r>
      <w:r w:rsidR="00902E1E">
        <w:rPr>
          <w:color w:val="000000"/>
        </w:rPr>
        <w:t>a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6) </w:t>
      </w:r>
      <w:r w:rsidR="005412E2">
        <w:rPr>
          <w:color w:val="000000"/>
        </w:rPr>
        <w:t>sp</w:t>
      </w:r>
      <w:r w:rsidR="00902E1E">
        <w:rPr>
          <w:color w:val="000000"/>
        </w:rPr>
        <w:t>a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iz</w:t>
      </w:r>
      <w:r>
        <w:rPr>
          <w:color w:val="000000"/>
        </w:rPr>
        <w:t xml:space="preserve"> </w:t>
      </w:r>
      <w:r w:rsidR="005412E2">
        <w:rPr>
          <w:color w:val="000000"/>
        </w:rPr>
        <w:t>ruš</w:t>
      </w:r>
      <w:r w:rsidR="00902E1E">
        <w:rPr>
          <w:color w:val="000000"/>
        </w:rPr>
        <w:t>e</w:t>
      </w:r>
      <w:r w:rsidR="005412E2">
        <w:rPr>
          <w:color w:val="000000"/>
        </w:rPr>
        <w:t>vin</w:t>
      </w:r>
      <w:r w:rsidR="00902E1E">
        <w:rPr>
          <w:color w:val="000000"/>
        </w:rPr>
        <w:t>a</w:t>
      </w:r>
      <w:r>
        <w:rPr>
          <w:color w:val="000000"/>
        </w:rPr>
        <w:t xml:space="preserve">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zupč</w:t>
      </w:r>
      <w:r w:rsidR="00902E1E">
        <w:rPr>
          <w:color w:val="000000"/>
        </w:rPr>
        <w:t>a</w:t>
      </w:r>
      <w:r w:rsidR="005412E2">
        <w:rPr>
          <w:color w:val="000000"/>
        </w:rPr>
        <w:t>nik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tur</w:t>
      </w:r>
      <w:r w:rsidR="00902E1E">
        <w:rPr>
          <w:color w:val="000000"/>
        </w:rPr>
        <w:t>a</w:t>
      </w:r>
      <w:r w:rsidR="005412E2">
        <w:rPr>
          <w:color w:val="000000"/>
        </w:rPr>
        <w:t>č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7) </w:t>
      </w:r>
      <w:r w:rsidR="005412E2">
        <w:rPr>
          <w:color w:val="000000"/>
        </w:rPr>
        <w:t>zbrinj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>
        <w:rPr>
          <w:color w:val="000000"/>
        </w:rPr>
        <w:t xml:space="preserve">e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ni</w:t>
      </w:r>
      <w:r>
        <w:rPr>
          <w:color w:val="000000"/>
        </w:rPr>
        <w:t xml:space="preserve"> </w:t>
      </w:r>
      <w:r w:rsidR="005412E2">
        <w:rPr>
          <w:color w:val="000000"/>
        </w:rPr>
        <w:t>š</w:t>
      </w:r>
      <w:r w:rsidR="00902E1E">
        <w:rPr>
          <w:color w:val="000000"/>
        </w:rPr>
        <w:t>a</w:t>
      </w:r>
      <w:r w:rsidR="005412E2">
        <w:rPr>
          <w:color w:val="000000"/>
        </w:rPr>
        <w:t>t</w:t>
      </w:r>
      <w:r w:rsidR="00902E1E">
        <w:rPr>
          <w:color w:val="000000"/>
        </w:rPr>
        <w:t>o</w:t>
      </w:r>
      <w:r w:rsidR="005412E2">
        <w:rPr>
          <w:color w:val="000000"/>
        </w:rPr>
        <w:t>r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8) </w:t>
      </w:r>
      <w:r w:rsidR="005412E2">
        <w:rPr>
          <w:color w:val="000000"/>
        </w:rPr>
        <w:t>uzbunjiv</w:t>
      </w:r>
      <w:r w:rsidR="00902E1E">
        <w:rPr>
          <w:color w:val="000000"/>
        </w:rPr>
        <w:t>a</w:t>
      </w:r>
      <w:r w:rsidR="005412E2">
        <w:rPr>
          <w:color w:val="000000"/>
        </w:rPr>
        <w:t>nj</w:t>
      </w:r>
      <w:r>
        <w:rPr>
          <w:color w:val="000000"/>
        </w:rPr>
        <w:t xml:space="preserve">e – </w:t>
      </w:r>
      <w:r w:rsidR="005412E2">
        <w:rPr>
          <w:color w:val="000000"/>
        </w:rPr>
        <w:t>stiliz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sir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zn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sp</w:t>
      </w:r>
      <w:r>
        <w:rPr>
          <w:color w:val="000000"/>
        </w:rPr>
        <w:t>e</w:t>
      </w:r>
      <w:r w:rsidR="005412E2">
        <w:rPr>
          <w:color w:val="000000"/>
        </w:rPr>
        <w:t>ci</w:t>
      </w:r>
      <w:r>
        <w:rPr>
          <w:color w:val="000000"/>
        </w:rPr>
        <w:t>ja</w:t>
      </w:r>
      <w:r w:rsidR="005412E2">
        <w:rPr>
          <w:color w:val="000000"/>
        </w:rPr>
        <w:t>ln</w:t>
      </w:r>
      <w:r>
        <w:rPr>
          <w:color w:val="000000"/>
        </w:rPr>
        <w:t>o</w:t>
      </w:r>
      <w:r w:rsidR="005412E2">
        <w:rPr>
          <w:color w:val="000000"/>
        </w:rPr>
        <w:t>sti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prip</w:t>
      </w:r>
      <w:r>
        <w:rPr>
          <w:color w:val="000000"/>
        </w:rPr>
        <w:t>a</w:t>
      </w:r>
      <w:r w:rsidR="005412E2">
        <w:rPr>
          <w:color w:val="000000"/>
        </w:rPr>
        <w:t>dnik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civiln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z</w:t>
      </w:r>
      <w:r>
        <w:rPr>
          <w:color w:val="000000"/>
        </w:rPr>
        <w:t>a</w:t>
      </w:r>
      <w:r w:rsidR="005412E2">
        <w:rPr>
          <w:color w:val="000000"/>
        </w:rPr>
        <w:t>štit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si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visini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grudi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l</w:t>
      </w:r>
      <w:r>
        <w:rPr>
          <w:color w:val="000000"/>
        </w:rPr>
        <w:t>e</w:t>
      </w:r>
      <w:r w:rsidR="005412E2">
        <w:rPr>
          <w:color w:val="000000"/>
        </w:rPr>
        <w:t>v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str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prišiv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5412E2">
        <w:rPr>
          <w:color w:val="000000"/>
        </w:rPr>
        <w:t>pričvršć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čič</w:t>
      </w:r>
      <w:r>
        <w:rPr>
          <w:color w:val="000000"/>
        </w:rPr>
        <w:t>a</w:t>
      </w:r>
      <w:r w:rsidR="005412E2">
        <w:rPr>
          <w:color w:val="000000"/>
        </w:rPr>
        <w:t>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tr</w:t>
      </w:r>
      <w:r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dšt</w:t>
      </w:r>
      <w:r>
        <w:rPr>
          <w:color w:val="000000"/>
        </w:rPr>
        <w:t>a</w:t>
      </w:r>
      <w:r w:rsidR="005412E2">
        <w:rPr>
          <w:color w:val="000000"/>
        </w:rPr>
        <w:t>mp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sit</w:t>
      </w:r>
      <w:r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št</w:t>
      </w:r>
      <w:r>
        <w:rPr>
          <w:color w:val="000000"/>
        </w:rPr>
        <w:t>a</w:t>
      </w:r>
      <w:r w:rsidR="005412E2">
        <w:rPr>
          <w:color w:val="000000"/>
        </w:rPr>
        <w:t>mpi</w:t>
      </w:r>
      <w:r w:rsidR="00B7033D">
        <w:rPr>
          <w:color w:val="000000"/>
        </w:rPr>
        <w:t xml:space="preserve"> (</w:t>
      </w:r>
      <w:r w:rsidR="005412E2">
        <w:rPr>
          <w:color w:val="000000"/>
        </w:rPr>
        <w:t>Pril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4. </w:t>
      </w:r>
      <w:r w:rsidR="005412E2">
        <w:rPr>
          <w:color w:val="000000"/>
        </w:rPr>
        <w:t>slik</w:t>
      </w:r>
      <w:r>
        <w:rPr>
          <w:color w:val="000000"/>
        </w:rPr>
        <w:t>a</w:t>
      </w:r>
      <w:r w:rsidR="00B7033D">
        <w:rPr>
          <w:color w:val="000000"/>
        </w:rPr>
        <w:t xml:space="preserve"> 1–8).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27.</w:t>
      </w:r>
    </w:p>
    <w:p w:rsidR="00B20955" w:rsidRDefault="005412E2">
      <w:pPr>
        <w:spacing w:after="150"/>
      </w:pPr>
      <w:r>
        <w:rPr>
          <w:color w:val="000000"/>
        </w:rPr>
        <w:t>Prilik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upućiv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đun</w:t>
      </w:r>
      <w:r w:rsidR="00902E1E">
        <w:rPr>
          <w:color w:val="000000"/>
        </w:rPr>
        <w:t>a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misi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dnici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st</w:t>
      </w:r>
      <w:r w:rsidR="00902E1E">
        <w:rPr>
          <w:color w:val="000000"/>
        </w:rPr>
        <w:t>a</w:t>
      </w:r>
      <w:r w:rsidR="005412E2">
        <w:rPr>
          <w:color w:val="000000"/>
        </w:rPr>
        <w:t>vu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publik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Srbi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e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ruk</w:t>
      </w:r>
      <w:r w:rsidR="00902E1E">
        <w:rPr>
          <w:color w:val="000000"/>
        </w:rPr>
        <w:t>a</w:t>
      </w:r>
      <w:r w:rsidR="005412E2">
        <w:rPr>
          <w:color w:val="000000"/>
        </w:rPr>
        <w:t>vu</w:t>
      </w:r>
      <w:r>
        <w:rPr>
          <w:color w:val="000000"/>
        </w:rPr>
        <w:t xml:space="preserve"> 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 w:rsidR="005412E2">
        <w:rPr>
          <w:color w:val="000000"/>
        </w:rPr>
        <w:t>rnjih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ć</w:t>
      </w:r>
      <w:r w:rsidR="00902E1E">
        <w:rPr>
          <w:color w:val="000000"/>
        </w:rPr>
        <w:t>e</w:t>
      </w:r>
      <w:r>
        <w:rPr>
          <w:color w:val="000000"/>
        </w:rPr>
        <w:t xml:space="preserve">,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visini</w:t>
      </w:r>
      <w:r>
        <w:rPr>
          <w:color w:val="000000"/>
        </w:rPr>
        <w:t xml:space="preserve"> </w:t>
      </w:r>
      <w:r w:rsidR="005412E2">
        <w:rPr>
          <w:color w:val="000000"/>
        </w:rPr>
        <w:t>grudi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30 </w:t>
      </w:r>
      <w:r w:rsidR="005412E2">
        <w:rPr>
          <w:color w:val="000000"/>
        </w:rPr>
        <w:t>h</w:t>
      </w:r>
      <w:r>
        <w:rPr>
          <w:color w:val="000000"/>
        </w:rPr>
        <w:t xml:space="preserve"> 60 </w:t>
      </w:r>
      <w:r w:rsidR="005412E2">
        <w:rPr>
          <w:color w:val="000000"/>
        </w:rPr>
        <w:t>mm</w:t>
      </w:r>
      <w:r>
        <w:rPr>
          <w:color w:val="000000"/>
        </w:rPr>
        <w:t xml:space="preserve"> (</w:t>
      </w:r>
      <w:r w:rsidR="005412E2">
        <w:rPr>
          <w:color w:val="000000"/>
        </w:rPr>
        <w:t>prišiv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, </w:t>
      </w:r>
      <w:r w:rsidR="005412E2">
        <w:rPr>
          <w:color w:val="000000"/>
        </w:rPr>
        <w:t>pričvršć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ili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dšt</w:t>
      </w:r>
      <w:r w:rsidR="00902E1E">
        <w:rPr>
          <w:color w:val="000000"/>
        </w:rPr>
        <w:t>a</w:t>
      </w:r>
      <w:r w:rsidR="005412E2">
        <w:rPr>
          <w:color w:val="000000"/>
        </w:rPr>
        <w:t>mp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sit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mpi</w:t>
      </w:r>
      <w:r>
        <w:rPr>
          <w:color w:val="000000"/>
        </w:rPr>
        <w:t>);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902E1E">
        <w:rPr>
          <w:color w:val="000000"/>
        </w:rPr>
        <w:t>o</w:t>
      </w:r>
      <w:r w:rsidR="005412E2">
        <w:rPr>
          <w:color w:val="000000"/>
        </w:rPr>
        <w:t>sn</w:t>
      </w:r>
      <w:r w:rsidR="00902E1E">
        <w:rPr>
          <w:color w:val="000000"/>
        </w:rPr>
        <w:t>o</w:t>
      </w:r>
      <w:r w:rsidR="005412E2">
        <w:rPr>
          <w:color w:val="000000"/>
        </w:rPr>
        <w:t>vni</w:t>
      </w:r>
      <w:r>
        <w:rPr>
          <w:color w:val="000000"/>
        </w:rPr>
        <w:t xml:space="preserve"> 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publik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Srbi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„</w:t>
      </w:r>
      <w:r w:rsidR="005412E2">
        <w:rPr>
          <w:color w:val="000000"/>
        </w:rPr>
        <w:t>R</w:t>
      </w:r>
      <w:r w:rsidR="00902E1E">
        <w:rPr>
          <w:color w:val="000000"/>
        </w:rPr>
        <w:t>E</w:t>
      </w:r>
      <w:r w:rsidR="005412E2">
        <w:rPr>
          <w:color w:val="000000"/>
        </w:rPr>
        <w:t>PUBLIK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SRBI</w:t>
      </w:r>
      <w:r w:rsidR="00902E1E">
        <w:rPr>
          <w:color w:val="000000"/>
        </w:rPr>
        <w:t>JA</w:t>
      </w:r>
      <w:r>
        <w:rPr>
          <w:color w:val="000000"/>
        </w:rPr>
        <w:t xml:space="preserve"> – </w:t>
      </w:r>
      <w:r w:rsidR="005412E2">
        <w:rPr>
          <w:color w:val="000000"/>
        </w:rPr>
        <w:t>CIVILN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</w:t>
      </w:r>
      <w:r w:rsidR="00902E1E">
        <w:rPr>
          <w:color w:val="000000"/>
        </w:rPr>
        <w:t>T</w:t>
      </w:r>
      <w:r w:rsidR="005412E2">
        <w:rPr>
          <w:color w:val="000000"/>
        </w:rPr>
        <w:t>I</w:t>
      </w:r>
      <w:r w:rsidR="00902E1E">
        <w:rPr>
          <w:color w:val="000000"/>
        </w:rPr>
        <w:t>TA</w:t>
      </w:r>
      <w:r>
        <w:rPr>
          <w:color w:val="000000"/>
        </w:rPr>
        <w:t xml:space="preserve">ˮ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902E1E">
        <w:rPr>
          <w:color w:val="000000"/>
        </w:rPr>
        <w:t>e</w:t>
      </w:r>
      <w:r w:rsidR="005412E2">
        <w:rPr>
          <w:color w:val="000000"/>
        </w:rPr>
        <w:t>ngl</w:t>
      </w:r>
      <w:r w:rsidR="00902E1E">
        <w:rPr>
          <w:color w:val="000000"/>
        </w:rPr>
        <w:t>e</w:t>
      </w:r>
      <w:r w:rsidR="005412E2">
        <w:rPr>
          <w:color w:val="000000"/>
        </w:rPr>
        <w:t>sk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ziku</w:t>
      </w:r>
      <w:r>
        <w:rPr>
          <w:color w:val="000000"/>
        </w:rPr>
        <w:t xml:space="preserve"> (</w:t>
      </w:r>
      <w:r w:rsidR="005412E2">
        <w:rPr>
          <w:color w:val="000000"/>
        </w:rPr>
        <w:t>Pril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>
        <w:rPr>
          <w:color w:val="000000"/>
        </w:rPr>
        <w:t xml:space="preserve"> 2. </w:t>
      </w:r>
      <w:r w:rsidR="005412E2">
        <w:rPr>
          <w:color w:val="000000"/>
        </w:rPr>
        <w:t>slik</w:t>
      </w:r>
      <w:r w:rsidR="00902E1E">
        <w:rPr>
          <w:color w:val="000000"/>
        </w:rPr>
        <w:t>a</w:t>
      </w:r>
      <w:r>
        <w:rPr>
          <w:color w:val="000000"/>
        </w:rPr>
        <w:t xml:space="preserve"> 4);</w:t>
      </w:r>
    </w:p>
    <w:p w:rsidR="00B20955" w:rsidRDefault="00B7033D">
      <w:pPr>
        <w:spacing w:after="150"/>
      </w:pPr>
      <w:r>
        <w:rPr>
          <w:color w:val="000000"/>
        </w:rPr>
        <w:t xml:space="preserve">3)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tpis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pr</w:t>
      </w:r>
      <w:r w:rsidR="00902E1E">
        <w:rPr>
          <w:color w:val="000000"/>
        </w:rPr>
        <w:t>e</w:t>
      </w:r>
      <w:r w:rsidR="005412E2">
        <w:rPr>
          <w:color w:val="000000"/>
        </w:rPr>
        <w:t>zim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č</w:t>
      </w:r>
      <w:r w:rsidR="00902E1E">
        <w:rPr>
          <w:color w:val="000000"/>
        </w:rPr>
        <w:t>e</w:t>
      </w:r>
      <w:r w:rsidR="005412E2">
        <w:rPr>
          <w:color w:val="000000"/>
        </w:rPr>
        <w:t>tnim</w:t>
      </w:r>
      <w:r>
        <w:rPr>
          <w:color w:val="000000"/>
        </w:rPr>
        <w:t xml:space="preserve"> </w:t>
      </w:r>
      <w:r w:rsidR="005412E2">
        <w:rPr>
          <w:color w:val="000000"/>
        </w:rPr>
        <w:t>sl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im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krvn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grup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, </w:t>
      </w:r>
      <w:r w:rsidR="005412E2">
        <w:rPr>
          <w:color w:val="000000"/>
        </w:rPr>
        <w:t>dim</w:t>
      </w:r>
      <w:r w:rsidR="00902E1E">
        <w:rPr>
          <w:color w:val="000000"/>
        </w:rPr>
        <w:t>e</w:t>
      </w:r>
      <w:r w:rsidR="005412E2">
        <w:rPr>
          <w:color w:val="000000"/>
        </w:rPr>
        <w:t>nzi</w:t>
      </w:r>
      <w:r w:rsidR="00902E1E">
        <w:rPr>
          <w:color w:val="000000"/>
        </w:rPr>
        <w:t>ja</w:t>
      </w:r>
      <w:r>
        <w:rPr>
          <w:color w:val="000000"/>
        </w:rPr>
        <w:t xml:space="preserve"> 100 </w:t>
      </w:r>
      <w:r w:rsidR="005412E2">
        <w:rPr>
          <w:color w:val="000000"/>
        </w:rPr>
        <w:t>h</w:t>
      </w:r>
      <w:r>
        <w:rPr>
          <w:color w:val="000000"/>
        </w:rPr>
        <w:t xml:space="preserve"> 10 </w:t>
      </w:r>
      <w:r w:rsidR="005412E2">
        <w:rPr>
          <w:color w:val="000000"/>
        </w:rPr>
        <w:t>mm</w:t>
      </w:r>
      <w:r>
        <w:rPr>
          <w:color w:val="000000"/>
        </w:rPr>
        <w:t xml:space="preserve">,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si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visini</w:t>
      </w:r>
      <w:r>
        <w:rPr>
          <w:color w:val="000000"/>
        </w:rPr>
        <w:t xml:space="preserve"> </w:t>
      </w:r>
      <w:r w:rsidR="005412E2">
        <w:rPr>
          <w:color w:val="000000"/>
        </w:rPr>
        <w:t>grudi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d</w:t>
      </w:r>
      <w:r w:rsidR="00902E1E">
        <w:rPr>
          <w:color w:val="000000"/>
        </w:rPr>
        <w:t>e</w:t>
      </w:r>
      <w:r w:rsidR="005412E2">
        <w:rPr>
          <w:color w:val="000000"/>
        </w:rPr>
        <w:t>sn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str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prišiv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, </w:t>
      </w:r>
      <w:r w:rsidR="005412E2">
        <w:rPr>
          <w:color w:val="000000"/>
        </w:rPr>
        <w:t>pričvršć</w:t>
      </w:r>
      <w:r w:rsidR="00902E1E"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čič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tr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 w:rsidR="00902E1E">
        <w:rPr>
          <w:color w:val="000000"/>
        </w:rPr>
        <w:t>o</w:t>
      </w:r>
      <w:r w:rsidR="005412E2">
        <w:rPr>
          <w:color w:val="000000"/>
        </w:rPr>
        <w:t>m</w:t>
      </w:r>
      <w:r>
        <w:rPr>
          <w:color w:val="000000"/>
        </w:rPr>
        <w:t xml:space="preserve"> </w:t>
      </w:r>
      <w:r w:rsidR="005412E2">
        <w:rPr>
          <w:color w:val="000000"/>
        </w:rPr>
        <w:t>ili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dšt</w:t>
      </w:r>
      <w:r w:rsidR="00902E1E">
        <w:rPr>
          <w:color w:val="000000"/>
        </w:rPr>
        <w:t>a</w:t>
      </w:r>
      <w:r w:rsidR="005412E2">
        <w:rPr>
          <w:color w:val="000000"/>
        </w:rPr>
        <w:t>mp</w:t>
      </w:r>
      <w:r w:rsidR="00902E1E"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 xml:space="preserve"> 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sit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št</w:t>
      </w:r>
      <w:r w:rsidR="00902E1E">
        <w:rPr>
          <w:color w:val="000000"/>
        </w:rPr>
        <w:t>a</w:t>
      </w:r>
      <w:r w:rsidR="005412E2">
        <w:rPr>
          <w:color w:val="000000"/>
        </w:rPr>
        <w:t>mpi</w:t>
      </w:r>
      <w:r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28.</w:t>
      </w:r>
    </w:p>
    <w:p w:rsidR="00B20955" w:rsidRDefault="005412E2">
      <w:pPr>
        <w:spacing w:after="150"/>
      </w:pP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</w:t>
      </w:r>
      <w:r w:rsidR="00902E1E">
        <w:rPr>
          <w:color w:val="000000"/>
        </w:rPr>
        <w:t>e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ruk</w:t>
      </w:r>
      <w:r w:rsidR="00902E1E">
        <w:rPr>
          <w:color w:val="000000"/>
        </w:rPr>
        <w:t>a</w:t>
      </w:r>
      <w:r>
        <w:rPr>
          <w:color w:val="000000"/>
        </w:rPr>
        <w:t>vu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isp</w:t>
      </w:r>
      <w:r w:rsidR="00902E1E">
        <w:rPr>
          <w:color w:val="000000"/>
        </w:rPr>
        <w:t>o</w:t>
      </w:r>
      <w:r>
        <w:rPr>
          <w:color w:val="000000"/>
        </w:rPr>
        <w:t>d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e</w:t>
      </w:r>
      <w:r w:rsidR="00B7033D">
        <w:rPr>
          <w:color w:val="000000"/>
        </w:rPr>
        <w:t>:</w:t>
      </w:r>
    </w:p>
    <w:p w:rsidR="00B20955" w:rsidRDefault="00B7033D">
      <w:pPr>
        <w:spacing w:after="150"/>
      </w:pPr>
      <w:r>
        <w:rPr>
          <w:color w:val="000000"/>
        </w:rPr>
        <w:t xml:space="preserve">1)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dnici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dl</w:t>
      </w:r>
      <w:r w:rsidR="00902E1E">
        <w:rPr>
          <w:color w:val="000000"/>
        </w:rPr>
        <w:t>e</w:t>
      </w:r>
      <w:r w:rsidR="005412E2">
        <w:rPr>
          <w:color w:val="000000"/>
        </w:rPr>
        <w:t>žn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služb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</w:t>
      </w:r>
      <w:r w:rsidR="00902E1E">
        <w:rPr>
          <w:color w:val="000000"/>
        </w:rPr>
        <w:t>a</w:t>
      </w:r>
      <w:r w:rsidR="005412E2">
        <w:rPr>
          <w:color w:val="000000"/>
        </w:rPr>
        <w:t>vlј</w:t>
      </w:r>
      <w:r w:rsidR="00902E1E">
        <w:rPr>
          <w:color w:val="000000"/>
        </w:rPr>
        <w:t>aj</w:t>
      </w:r>
      <w:r w:rsidR="005412E2">
        <w:rPr>
          <w:color w:val="000000"/>
        </w:rPr>
        <w:t>u</w:t>
      </w:r>
      <w:r>
        <w:rPr>
          <w:color w:val="000000"/>
        </w:rPr>
        <w:t xml:space="preserve"> </w:t>
      </w:r>
      <w:r w:rsidR="005412E2">
        <w:rPr>
          <w:color w:val="000000"/>
        </w:rPr>
        <w:t>p</w:t>
      </w:r>
      <w:r w:rsidR="00902E1E">
        <w:rPr>
          <w:color w:val="000000"/>
        </w:rPr>
        <w:t>o</w:t>
      </w:r>
      <w:r w:rsidR="005412E2">
        <w:rPr>
          <w:color w:val="000000"/>
        </w:rPr>
        <w:t>sl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civiln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</w:t>
      </w:r>
      <w:r w:rsidR="00902E1E">
        <w:rPr>
          <w:color w:val="000000"/>
        </w:rPr>
        <w:t>a</w:t>
      </w:r>
      <w:r w:rsidR="005412E2">
        <w:rPr>
          <w:color w:val="000000"/>
        </w:rPr>
        <w:t>štit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i</w:t>
      </w:r>
      <w:r>
        <w:rPr>
          <w:color w:val="000000"/>
        </w:rPr>
        <w:t xml:space="preserve">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dnici</w:t>
      </w:r>
      <w:r>
        <w:rPr>
          <w:color w:val="000000"/>
        </w:rPr>
        <w:t xml:space="preserve"> </w:t>
      </w:r>
      <w:r w:rsidR="005412E2">
        <w:rPr>
          <w:color w:val="000000"/>
        </w:rPr>
        <w:t>sp</w:t>
      </w:r>
      <w:r w:rsidR="00902E1E">
        <w:rPr>
          <w:color w:val="000000"/>
        </w:rPr>
        <w:t>e</w:t>
      </w:r>
      <w:r w:rsidR="005412E2">
        <w:rPr>
          <w:color w:val="000000"/>
        </w:rPr>
        <w:t>ci</w:t>
      </w:r>
      <w:r w:rsidR="00902E1E">
        <w:rPr>
          <w:color w:val="000000"/>
        </w:rPr>
        <w:t>ja</w:t>
      </w:r>
      <w:r w:rsidR="005412E2">
        <w:rPr>
          <w:color w:val="000000"/>
        </w:rPr>
        <w:t>liz</w:t>
      </w:r>
      <w:r w:rsidR="00902E1E">
        <w:rPr>
          <w:color w:val="000000"/>
        </w:rPr>
        <w:t>o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 w:rsidR="005412E2">
        <w:rPr>
          <w:color w:val="000000"/>
        </w:rPr>
        <w:t>nih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zu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dl</w:t>
      </w:r>
      <w:r w:rsidR="00902E1E">
        <w:rPr>
          <w:color w:val="000000"/>
        </w:rPr>
        <w:t>e</w:t>
      </w:r>
      <w:r w:rsidR="005412E2">
        <w:rPr>
          <w:color w:val="000000"/>
        </w:rPr>
        <w:t>žn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služb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zn</w:t>
      </w:r>
      <w:r w:rsidR="00902E1E">
        <w:rPr>
          <w:color w:val="000000"/>
        </w:rPr>
        <w:t>a</w:t>
      </w:r>
      <w:r w:rsidR="005412E2">
        <w:rPr>
          <w:color w:val="000000"/>
        </w:rPr>
        <w:t>k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a</w:t>
      </w:r>
      <w:r w:rsidR="005412E2">
        <w:rPr>
          <w:color w:val="000000"/>
        </w:rPr>
        <w:t>dl</w:t>
      </w:r>
      <w:r w:rsidR="00902E1E">
        <w:rPr>
          <w:color w:val="000000"/>
        </w:rPr>
        <w:t>e</w:t>
      </w:r>
      <w:r w:rsidR="005412E2">
        <w:rPr>
          <w:color w:val="000000"/>
        </w:rPr>
        <w:t>žn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služb</w:t>
      </w:r>
      <w:r w:rsidR="00902E1E">
        <w:rPr>
          <w:color w:val="000000"/>
        </w:rPr>
        <w:t>e</w:t>
      </w:r>
      <w:r>
        <w:rPr>
          <w:color w:val="000000"/>
        </w:rPr>
        <w:t>;</w:t>
      </w:r>
    </w:p>
    <w:p w:rsidR="00B20955" w:rsidRDefault="00B7033D">
      <w:pPr>
        <w:spacing w:after="150"/>
      </w:pPr>
      <w:r>
        <w:rPr>
          <w:color w:val="000000"/>
        </w:rPr>
        <w:t xml:space="preserve">2) </w:t>
      </w:r>
      <w:r w:rsidR="005412E2">
        <w:rPr>
          <w:color w:val="000000"/>
        </w:rPr>
        <w:t>prip</w:t>
      </w:r>
      <w:r w:rsidR="00902E1E">
        <w:rPr>
          <w:color w:val="000000"/>
        </w:rPr>
        <w:t>a</w:t>
      </w:r>
      <w:r w:rsidR="005412E2">
        <w:rPr>
          <w:color w:val="000000"/>
        </w:rPr>
        <w:t>dnici</w:t>
      </w:r>
      <w:r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5412E2">
        <w:rPr>
          <w:color w:val="000000"/>
        </w:rPr>
        <w:t>dinic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k</w:t>
      </w:r>
      <w:r w:rsidR="00902E1E">
        <w:rPr>
          <w:color w:val="000000"/>
        </w:rPr>
        <w:t>oje</w:t>
      </w:r>
      <w:r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5412E2">
        <w:rPr>
          <w:color w:val="000000"/>
        </w:rPr>
        <w:t>br</w:t>
      </w:r>
      <w:r w:rsidR="00902E1E">
        <w:rPr>
          <w:color w:val="000000"/>
        </w:rPr>
        <w:t>a</w:t>
      </w:r>
      <w:r w:rsidR="005412E2">
        <w:rPr>
          <w:color w:val="000000"/>
        </w:rPr>
        <w:t>zu</w:t>
      </w:r>
      <w:r w:rsidR="00902E1E">
        <w:rPr>
          <w:color w:val="000000"/>
        </w:rPr>
        <w:t>je</w:t>
      </w:r>
      <w:r>
        <w:rPr>
          <w:color w:val="000000"/>
        </w:rPr>
        <w:t xml:space="preserve"> 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k</w:t>
      </w:r>
      <w:r w:rsidR="00902E1E">
        <w:rPr>
          <w:color w:val="000000"/>
        </w:rPr>
        <w:t>a</w:t>
      </w:r>
      <w:r w:rsidR="005412E2">
        <w:rPr>
          <w:color w:val="000000"/>
        </w:rPr>
        <w:t>ln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s</w:t>
      </w:r>
      <w:r w:rsidR="00902E1E">
        <w:rPr>
          <w:color w:val="000000"/>
        </w:rPr>
        <w:t>a</w:t>
      </w:r>
      <w:r w:rsidR="005412E2">
        <w:rPr>
          <w:color w:val="000000"/>
        </w:rPr>
        <w:t>m</w:t>
      </w:r>
      <w:r w:rsidR="00902E1E">
        <w:rPr>
          <w:color w:val="000000"/>
        </w:rPr>
        <w:t>o</w:t>
      </w:r>
      <w:r w:rsidR="005412E2">
        <w:rPr>
          <w:color w:val="000000"/>
        </w:rPr>
        <w:t>upr</w:t>
      </w:r>
      <w:r w:rsidR="00902E1E">
        <w:rPr>
          <w:color w:val="000000"/>
        </w:rPr>
        <w:t>a</w:t>
      </w:r>
      <w:r w:rsidR="005412E2"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 xml:space="preserve"> </w:t>
      </w:r>
      <w:r w:rsidR="005412E2">
        <w:rPr>
          <w:color w:val="000000"/>
        </w:rPr>
        <w:t>n</w:t>
      </w:r>
      <w:r w:rsidR="00902E1E">
        <w:rPr>
          <w:color w:val="000000"/>
        </w:rPr>
        <w:t>o</w:t>
      </w:r>
      <w:r w:rsidR="005412E2">
        <w:rPr>
          <w:color w:val="000000"/>
        </w:rPr>
        <w:t>s</w:t>
      </w:r>
      <w:r w:rsidR="00902E1E">
        <w:rPr>
          <w:color w:val="000000"/>
        </w:rPr>
        <w:t>e</w:t>
      </w:r>
      <w:r>
        <w:rPr>
          <w:color w:val="000000"/>
        </w:rPr>
        <w:t xml:space="preserve"> </w:t>
      </w:r>
      <w:r w:rsidR="005412E2">
        <w:rPr>
          <w:color w:val="000000"/>
        </w:rPr>
        <w:t>grb</w:t>
      </w:r>
      <w:r>
        <w:rPr>
          <w:color w:val="000000"/>
        </w:rPr>
        <w:t>-</w:t>
      </w:r>
      <w:r w:rsidR="005412E2">
        <w:rPr>
          <w:color w:val="000000"/>
        </w:rPr>
        <w:t>l</w:t>
      </w:r>
      <w:r w:rsidR="00902E1E">
        <w:rPr>
          <w:color w:val="000000"/>
        </w:rPr>
        <w:t>o</w:t>
      </w:r>
      <w:r w:rsidR="005412E2"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 xml:space="preserve"> </w:t>
      </w:r>
      <w:r w:rsidR="005412E2">
        <w:rPr>
          <w:color w:val="000000"/>
        </w:rPr>
        <w:t>gr</w:t>
      </w:r>
      <w:r w:rsidR="00902E1E">
        <w:rPr>
          <w:color w:val="000000"/>
        </w:rPr>
        <w:t>a</w:t>
      </w:r>
      <w:r w:rsidR="005412E2"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/</w:t>
      </w:r>
      <w:r w:rsidR="00902E1E">
        <w:rPr>
          <w:color w:val="000000"/>
        </w:rPr>
        <w:t>o</w:t>
      </w:r>
      <w:r w:rsidR="005412E2">
        <w:rPr>
          <w:color w:val="000000"/>
        </w:rPr>
        <w:t>pštin</w:t>
      </w:r>
      <w:r w:rsidR="00902E1E">
        <w:rPr>
          <w:color w:val="000000"/>
        </w:rPr>
        <w:t>e</w:t>
      </w:r>
      <w:r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VII</w:t>
      </w:r>
      <w:r w:rsidR="00B7033D">
        <w:rPr>
          <w:color w:val="000000"/>
        </w:rPr>
        <w:t xml:space="preserve">. </w:t>
      </w:r>
      <w:r>
        <w:rPr>
          <w:color w:val="000000"/>
        </w:rPr>
        <w:t>LIČN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</w:t>
      </w:r>
      <w:r w:rsidR="00902E1E">
        <w:rPr>
          <w:color w:val="000000"/>
        </w:rPr>
        <w:t>TA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</w:t>
      </w:r>
      <w:r w:rsidR="00902E1E">
        <w:rPr>
          <w:color w:val="000000"/>
        </w:rPr>
        <w:t>T</w:t>
      </w:r>
      <w:r>
        <w:rPr>
          <w:color w:val="000000"/>
        </w:rPr>
        <w:t>I</w:t>
      </w:r>
      <w:r w:rsidR="00902E1E">
        <w:rPr>
          <w:color w:val="000000"/>
        </w:rPr>
        <w:t>TE</w:t>
      </w:r>
    </w:p>
    <w:p w:rsidR="00B20955" w:rsidRDefault="005412E2">
      <w:pPr>
        <w:spacing w:after="120"/>
        <w:jc w:val="center"/>
      </w:pPr>
      <w:r>
        <w:rPr>
          <w:color w:val="000000"/>
        </w:rPr>
        <w:lastRenderedPageBreak/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29.</w:t>
      </w:r>
    </w:p>
    <w:p w:rsidR="00B20955" w:rsidRDefault="005412E2">
      <w:pPr>
        <w:spacing w:after="150"/>
      </w:pPr>
      <w:r>
        <w:rPr>
          <w:color w:val="000000"/>
        </w:rPr>
        <w:t>Ličn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a</w:t>
      </w:r>
      <w:r>
        <w:rPr>
          <w:color w:val="000000"/>
        </w:rPr>
        <w:t>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74 x 105 </w:t>
      </w:r>
      <w:r>
        <w:rPr>
          <w:color w:val="000000"/>
        </w:rPr>
        <w:t>mm</w:t>
      </w:r>
      <w:r w:rsidR="00B7033D">
        <w:rPr>
          <w:color w:val="000000"/>
        </w:rPr>
        <w:t xml:space="preserve">,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din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 (</w:t>
      </w:r>
      <w:r w:rsidR="00902E1E">
        <w:rPr>
          <w:color w:val="000000"/>
        </w:rPr>
        <w:t>O</w:t>
      </w:r>
      <w:r>
        <w:rPr>
          <w:color w:val="000000"/>
        </w:rPr>
        <w:t>br</w:t>
      </w:r>
      <w:r w:rsidR="00902E1E">
        <w:rPr>
          <w:color w:val="000000"/>
        </w:rPr>
        <w:t>a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c</w:t>
      </w:r>
      <w:r w:rsidR="00B7033D">
        <w:rPr>
          <w:color w:val="000000"/>
        </w:rPr>
        <w:t xml:space="preserve">),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dšt</w:t>
      </w:r>
      <w:r w:rsidR="00902E1E">
        <w:rPr>
          <w:color w:val="000000"/>
        </w:rPr>
        <w:t>a</w:t>
      </w:r>
      <w:r>
        <w:rPr>
          <w:color w:val="000000"/>
        </w:rPr>
        <w:t>mp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uz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aj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čini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vni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eo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30.</w:t>
      </w:r>
    </w:p>
    <w:p w:rsidR="00B20955" w:rsidRDefault="005412E2">
      <w:pPr>
        <w:spacing w:after="150"/>
      </w:pPr>
      <w:r>
        <w:rPr>
          <w:color w:val="000000"/>
        </w:rPr>
        <w:t>Ličn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izd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svim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dnicim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služi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id</w:t>
      </w:r>
      <w:r w:rsidR="00902E1E">
        <w:rPr>
          <w:color w:val="000000"/>
        </w:rPr>
        <w:t>e</w:t>
      </w:r>
      <w:r>
        <w:rPr>
          <w:color w:val="000000"/>
        </w:rPr>
        <w:t>ntifik</w:t>
      </w:r>
      <w:r w:rsidR="00902E1E">
        <w:rPr>
          <w:color w:val="000000"/>
        </w:rPr>
        <w:t>a</w:t>
      </w:r>
      <w:r>
        <w:rPr>
          <w:color w:val="000000"/>
        </w:rPr>
        <w:t>ci</w:t>
      </w:r>
      <w:r w:rsidR="00902E1E">
        <w:rPr>
          <w:color w:val="000000"/>
        </w:rPr>
        <w:t>j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utvrđiv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njih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tus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rtu</w:t>
      </w:r>
      <w:r w:rsidR="00B7033D">
        <w:rPr>
          <w:color w:val="000000"/>
        </w:rPr>
        <w:t xml:space="preserve"> </w:t>
      </w:r>
      <w:r>
        <w:rPr>
          <w:color w:val="000000"/>
        </w:rPr>
        <w:t>izd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>mu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di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e</w:t>
      </w:r>
      <w:r>
        <w:rPr>
          <w:color w:val="000000"/>
        </w:rPr>
        <w:t>vid</w:t>
      </w:r>
      <w:r w:rsidR="00902E1E">
        <w:rPr>
          <w:color w:val="000000"/>
        </w:rPr>
        <w:t>e</w:t>
      </w:r>
      <w:r>
        <w:rPr>
          <w:color w:val="000000"/>
        </w:rPr>
        <w:t>nci</w:t>
      </w:r>
      <w:r w:rsidR="00902E1E">
        <w:rPr>
          <w:color w:val="000000"/>
        </w:rPr>
        <w:t>j</w:t>
      </w:r>
      <w:r>
        <w:rPr>
          <w:color w:val="000000"/>
        </w:rPr>
        <w:t>u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Ličn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dst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ja</w:t>
      </w:r>
      <w:r>
        <w:rPr>
          <w:color w:val="000000"/>
        </w:rPr>
        <w:t>vnu</w:t>
      </w:r>
      <w:r w:rsidR="00B7033D">
        <w:rPr>
          <w:color w:val="000000"/>
        </w:rPr>
        <w:t xml:space="preserve"> </w:t>
      </w:r>
      <w:r>
        <w:rPr>
          <w:color w:val="000000"/>
        </w:rPr>
        <w:t>ispr</w:t>
      </w:r>
      <w:r w:rsidR="00902E1E">
        <w:rPr>
          <w:color w:val="000000"/>
        </w:rPr>
        <w:t>a</w:t>
      </w:r>
      <w:r>
        <w:rPr>
          <w:color w:val="000000"/>
        </w:rPr>
        <w:t>vu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r</w:t>
      </w:r>
      <w:r w:rsidR="00902E1E">
        <w:rPr>
          <w:color w:val="000000"/>
        </w:rPr>
        <w:t>o</w:t>
      </w:r>
      <w:r>
        <w:rPr>
          <w:color w:val="000000"/>
        </w:rPr>
        <w:t>k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ž</w:t>
      </w:r>
      <w:r w:rsidR="00902E1E">
        <w:rPr>
          <w:color w:val="000000"/>
        </w:rPr>
        <w:t>e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e</w:t>
      </w:r>
      <w:r>
        <w:rPr>
          <w:color w:val="000000"/>
        </w:rPr>
        <w:t>t</w:t>
      </w:r>
      <w:r w:rsidR="00B7033D">
        <w:rPr>
          <w:color w:val="000000"/>
        </w:rPr>
        <w:t xml:space="preserve"> 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din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31.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duž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čuv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rtu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si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sluč</w:t>
      </w:r>
      <w:r w:rsidR="00902E1E">
        <w:rPr>
          <w:color w:val="000000"/>
        </w:rPr>
        <w:t>aje</w:t>
      </w:r>
      <w:r>
        <w:rPr>
          <w:color w:val="000000"/>
        </w:rPr>
        <w:t>vim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a</w:t>
      </w:r>
      <w:r>
        <w:rPr>
          <w:color w:val="000000"/>
        </w:rPr>
        <w:t>ng</w:t>
      </w:r>
      <w:r w:rsidR="00902E1E">
        <w:rPr>
          <w:color w:val="000000"/>
        </w:rPr>
        <w:t>a</w:t>
      </w:r>
      <w:r>
        <w:rPr>
          <w:color w:val="000000"/>
        </w:rPr>
        <w:t>ž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cim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sp</w:t>
      </w:r>
      <w:r w:rsidR="00902E1E">
        <w:rPr>
          <w:color w:val="000000"/>
        </w:rPr>
        <w:t>a</w:t>
      </w:r>
      <w:r>
        <w:rPr>
          <w:color w:val="000000"/>
        </w:rPr>
        <w:t>s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br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rtu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ti</w:t>
      </w:r>
      <w:r w:rsidR="00B7033D">
        <w:rPr>
          <w:color w:val="000000"/>
        </w:rPr>
        <w:t xml:space="preserve"> </w:t>
      </w:r>
      <w:r>
        <w:rPr>
          <w:color w:val="000000"/>
        </w:rPr>
        <w:t>drug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s</w:t>
      </w:r>
      <w:r w:rsidR="00902E1E">
        <w:rPr>
          <w:color w:val="000000"/>
        </w:rPr>
        <w:t>o</w:t>
      </w:r>
      <w:r>
        <w:rPr>
          <w:color w:val="000000"/>
        </w:rPr>
        <w:t>bi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bil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drugi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čin</w:t>
      </w:r>
      <w:r w:rsidR="00B7033D">
        <w:rPr>
          <w:color w:val="000000"/>
        </w:rPr>
        <w:t xml:space="preserve"> </w:t>
      </w:r>
      <w:r>
        <w:rPr>
          <w:color w:val="000000"/>
        </w:rPr>
        <w:t>zl</w:t>
      </w:r>
      <w:r w:rsidR="00902E1E">
        <w:rPr>
          <w:color w:val="000000"/>
        </w:rPr>
        <w:t>o</w:t>
      </w:r>
      <w:r>
        <w:rPr>
          <w:color w:val="000000"/>
        </w:rPr>
        <w:t>up</w:t>
      </w:r>
      <w:r w:rsidR="00902E1E">
        <w:rPr>
          <w:color w:val="000000"/>
        </w:rPr>
        <w:t>o</w:t>
      </w:r>
      <w:r>
        <w:rPr>
          <w:color w:val="000000"/>
        </w:rPr>
        <w:t>tr</w:t>
      </w:r>
      <w:r w:rsidR="00902E1E">
        <w:rPr>
          <w:color w:val="000000"/>
        </w:rPr>
        <w:t>e</w:t>
      </w:r>
      <w:r>
        <w:rPr>
          <w:color w:val="000000"/>
        </w:rPr>
        <w:t>blј</w:t>
      </w:r>
      <w:r w:rsidR="00902E1E">
        <w:rPr>
          <w:color w:val="000000"/>
        </w:rPr>
        <w:t>a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ti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32.</w:t>
      </w:r>
    </w:p>
    <w:p w:rsidR="00B20955" w:rsidRDefault="005412E2">
      <w:pPr>
        <w:spacing w:after="150"/>
      </w:pP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izgubi</w:t>
      </w:r>
      <w:r w:rsidR="00B7033D">
        <w:rPr>
          <w:color w:val="000000"/>
        </w:rPr>
        <w:t xml:space="preserve"> </w:t>
      </w: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rtu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drugi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čin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z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>
        <w:rPr>
          <w:color w:val="000000"/>
        </w:rPr>
        <w:t>duž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rg</w:t>
      </w:r>
      <w:r w:rsidR="00902E1E">
        <w:rPr>
          <w:color w:val="000000"/>
        </w:rPr>
        <w:t>a</w:t>
      </w:r>
      <w:r>
        <w:rPr>
          <w:color w:val="000000"/>
        </w:rPr>
        <w:t>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izd</w:t>
      </w:r>
      <w:r w:rsidR="00902E1E">
        <w:rPr>
          <w:color w:val="000000"/>
        </w:rPr>
        <w:t>ao</w:t>
      </w:r>
      <w:r w:rsidR="00B7033D">
        <w:rPr>
          <w:color w:val="000000"/>
        </w:rPr>
        <w:t xml:space="preserve"> </w:t>
      </w: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dm</w:t>
      </w:r>
      <w:r w:rsidR="00902E1E">
        <w:rPr>
          <w:color w:val="000000"/>
        </w:rPr>
        <w:t>a</w:t>
      </w:r>
      <w:r>
        <w:rPr>
          <w:color w:val="000000"/>
        </w:rPr>
        <w:t>h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pri</w:t>
      </w:r>
      <w:r w:rsidR="00902E1E">
        <w:rPr>
          <w:color w:val="000000"/>
        </w:rPr>
        <w:t>ja</w:t>
      </w:r>
      <w:r>
        <w:rPr>
          <w:color w:val="000000"/>
        </w:rPr>
        <w:t>vi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B7033D">
        <w:rPr>
          <w:color w:val="000000"/>
        </w:rPr>
        <w:t xml:space="preserve"> </w:t>
      </w:r>
      <w:r>
        <w:rPr>
          <w:color w:val="000000"/>
        </w:rPr>
        <w:t>gubit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dn</w:t>
      </w:r>
      <w:r w:rsidR="00902E1E">
        <w:rPr>
          <w:color w:val="000000"/>
        </w:rPr>
        <w:t>o</w:t>
      </w:r>
      <w:r>
        <w:rPr>
          <w:color w:val="000000"/>
        </w:rPr>
        <w:t>sn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e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B7033D">
        <w:rPr>
          <w:color w:val="000000"/>
        </w:rPr>
        <w:t>.</w:t>
      </w:r>
    </w:p>
    <w:p w:rsidR="00B20955" w:rsidRDefault="005412E2">
      <w:pPr>
        <w:spacing w:after="150"/>
      </w:pP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dl</w:t>
      </w:r>
      <w:r w:rsidR="00902E1E">
        <w:rPr>
          <w:color w:val="000000"/>
        </w:rPr>
        <w:t>e</w:t>
      </w:r>
      <w:r>
        <w:rPr>
          <w:color w:val="000000"/>
        </w:rPr>
        <w:t>žn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služb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izd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vu</w:t>
      </w:r>
      <w:r w:rsidR="00B7033D">
        <w:rPr>
          <w:color w:val="000000"/>
        </w:rPr>
        <w:t xml:space="preserve"> </w:t>
      </w:r>
      <w:r>
        <w:rPr>
          <w:color w:val="000000"/>
        </w:rPr>
        <w:t>ličnu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rtu</w:t>
      </w:r>
      <w:r w:rsidR="00B7033D">
        <w:rPr>
          <w:color w:val="000000"/>
        </w:rPr>
        <w:t xml:space="preserve">: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ist</w:t>
      </w:r>
      <w:r w:rsidR="00902E1E">
        <w:rPr>
          <w:color w:val="000000"/>
        </w:rPr>
        <w:t>e</w:t>
      </w:r>
      <w:r>
        <w:rPr>
          <w:color w:val="000000"/>
        </w:rPr>
        <w:t>ku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žn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r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im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zim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;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ličn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št</w:t>
      </w:r>
      <w:r w:rsidR="00902E1E">
        <w:rPr>
          <w:color w:val="000000"/>
        </w:rPr>
        <w:t>e</w:t>
      </w:r>
      <w:r>
        <w:rPr>
          <w:color w:val="000000"/>
        </w:rPr>
        <w:t>ti</w:t>
      </w:r>
      <w:r w:rsidR="00B7033D">
        <w:rPr>
          <w:color w:val="000000"/>
        </w:rPr>
        <w:t xml:space="preserve">; 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je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izgubi</w:t>
      </w:r>
      <w:r w:rsidR="00B7033D">
        <w:rPr>
          <w:color w:val="000000"/>
        </w:rPr>
        <w:t xml:space="preserve"> </w:t>
      </w:r>
      <w:r>
        <w:rPr>
          <w:color w:val="000000"/>
        </w:rPr>
        <w:t>ili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drugi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čin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st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e</w:t>
      </w:r>
      <w:r>
        <w:rPr>
          <w:color w:val="000000"/>
        </w:rPr>
        <w:t>z</w:t>
      </w:r>
      <w:r w:rsidR="00B7033D">
        <w:rPr>
          <w:color w:val="000000"/>
        </w:rPr>
        <w:t xml:space="preserve"> </w:t>
      </w:r>
      <w:r>
        <w:rPr>
          <w:color w:val="000000"/>
        </w:rPr>
        <w:t>nj</w:t>
      </w:r>
      <w:r w:rsidR="00902E1E">
        <w:rPr>
          <w:color w:val="000000"/>
        </w:rPr>
        <w:t>e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VIII</w:t>
      </w:r>
      <w:r w:rsidR="00B7033D">
        <w:rPr>
          <w:color w:val="000000"/>
        </w:rPr>
        <w:t xml:space="preserve">.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L</w:t>
      </w:r>
      <w:r w:rsidR="00902E1E">
        <w:rPr>
          <w:color w:val="000000"/>
        </w:rPr>
        <w:t>A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VRŠN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DR</w:t>
      </w:r>
      <w:r w:rsidR="00902E1E">
        <w:rPr>
          <w:color w:val="000000"/>
        </w:rPr>
        <w:t>E</w:t>
      </w:r>
      <w:r>
        <w:rPr>
          <w:color w:val="000000"/>
        </w:rPr>
        <w:t>DB</w:t>
      </w:r>
      <w:r w:rsidR="00902E1E">
        <w:rPr>
          <w:color w:val="000000"/>
        </w:rPr>
        <w:t>E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33.</w:t>
      </w:r>
    </w:p>
    <w:p w:rsidR="00B20955" w:rsidRDefault="005412E2">
      <w:pPr>
        <w:spacing w:after="150"/>
      </w:pP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oje</w:t>
      </w:r>
      <w:r w:rsidR="00B7033D">
        <w:rPr>
          <w:color w:val="000000"/>
        </w:rPr>
        <w:t xml:space="preserve"> </w:t>
      </w:r>
      <w:r>
        <w:rPr>
          <w:color w:val="000000"/>
        </w:rPr>
        <w:t>su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>
        <w:rPr>
          <w:color w:val="000000"/>
        </w:rPr>
        <w:t>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skl</w:t>
      </w:r>
      <w:r w:rsidR="00902E1E">
        <w:rPr>
          <w:color w:val="000000"/>
        </w:rPr>
        <w:t>a</w:t>
      </w:r>
      <w:r>
        <w:rPr>
          <w:color w:val="000000"/>
        </w:rPr>
        <w:t>du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o</w:t>
      </w:r>
      <w:r>
        <w:rPr>
          <w:color w:val="000000"/>
        </w:rPr>
        <w:t>pis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oj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st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ži</w:t>
      </w:r>
      <w:r w:rsidR="00B7033D">
        <w:rPr>
          <w:color w:val="000000"/>
        </w:rPr>
        <w:t xml:space="preserve"> </w:t>
      </w:r>
      <w:r>
        <w:rPr>
          <w:color w:val="000000"/>
        </w:rPr>
        <w:t>p</w:t>
      </w:r>
      <w:r w:rsidR="00902E1E">
        <w:rPr>
          <w:color w:val="000000"/>
        </w:rPr>
        <w:t>o</w:t>
      </w:r>
      <w:r>
        <w:rPr>
          <w:color w:val="000000"/>
        </w:rPr>
        <w:t>č</w:t>
      </w:r>
      <w:r w:rsidR="00902E1E">
        <w:rPr>
          <w:color w:val="000000"/>
        </w:rPr>
        <w:t>e</w:t>
      </w:r>
      <w:r>
        <w:rPr>
          <w:color w:val="000000"/>
        </w:rPr>
        <w:t>tk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prim</w:t>
      </w:r>
      <w:r w:rsidR="00902E1E">
        <w:rPr>
          <w:color w:val="000000"/>
        </w:rPr>
        <w:t>e</w:t>
      </w:r>
      <w:r>
        <w:rPr>
          <w:color w:val="000000"/>
        </w:rPr>
        <w:t>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m</w:t>
      </w:r>
      <w:r w:rsidR="00902E1E">
        <w:rPr>
          <w:color w:val="000000"/>
        </w:rPr>
        <w:t>o</w:t>
      </w:r>
      <w:r>
        <w:rPr>
          <w:color w:val="000000"/>
        </w:rPr>
        <w:t>gu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o</w:t>
      </w:r>
      <w:r>
        <w:rPr>
          <w:color w:val="000000"/>
        </w:rPr>
        <w:t>ristiti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prib</w:t>
      </w:r>
      <w:r w:rsidR="00902E1E">
        <w:rPr>
          <w:color w:val="000000"/>
        </w:rPr>
        <w:t>a</w:t>
      </w:r>
      <w:r>
        <w:rPr>
          <w:color w:val="000000"/>
        </w:rPr>
        <w:t>vlј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rmi</w:t>
      </w:r>
      <w:r w:rsidR="00B7033D">
        <w:rPr>
          <w:color w:val="000000"/>
        </w:rPr>
        <w:t xml:space="preserve"> </w:t>
      </w: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skl</w:t>
      </w:r>
      <w:r w:rsidR="00902E1E">
        <w:rPr>
          <w:color w:val="000000"/>
        </w:rPr>
        <w:t>a</w:t>
      </w:r>
      <w:r>
        <w:rPr>
          <w:color w:val="000000"/>
        </w:rPr>
        <w:t>du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vim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34.</w:t>
      </w:r>
    </w:p>
    <w:p w:rsidR="00B20955" w:rsidRDefault="005412E2">
      <w:pPr>
        <w:spacing w:after="150"/>
      </w:pPr>
      <w:r>
        <w:rPr>
          <w:color w:val="000000"/>
        </w:rPr>
        <w:t>D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902E1E">
        <w:rPr>
          <w:color w:val="000000"/>
        </w:rPr>
        <w:t>o</w:t>
      </w:r>
      <w:r>
        <w:rPr>
          <w:color w:val="000000"/>
        </w:rPr>
        <w:t>m</w:t>
      </w:r>
      <w:r w:rsidR="00B7033D">
        <w:rPr>
          <w:color w:val="000000"/>
        </w:rPr>
        <w:t xml:space="preserve"> </w:t>
      </w:r>
      <w:r>
        <w:rPr>
          <w:color w:val="000000"/>
        </w:rPr>
        <w:t>stup</w:t>
      </w:r>
      <w:r w:rsidR="00902E1E">
        <w:rPr>
          <w:color w:val="000000"/>
        </w:rPr>
        <w:t>a</w:t>
      </w:r>
      <w:r>
        <w:rPr>
          <w:color w:val="000000"/>
        </w:rPr>
        <w:t>nj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n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sn</w:t>
      </w:r>
      <w:r w:rsidR="00902E1E">
        <w:rPr>
          <w:color w:val="000000"/>
        </w:rPr>
        <w:t>a</w:t>
      </w:r>
      <w:r>
        <w:rPr>
          <w:color w:val="000000"/>
        </w:rPr>
        <w:t>gu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v</w:t>
      </w:r>
      <w:r w:rsidR="00902E1E">
        <w:rPr>
          <w:color w:val="000000"/>
        </w:rPr>
        <w:t>o</w:t>
      </w:r>
      <w:r>
        <w:rPr>
          <w:color w:val="000000"/>
        </w:rPr>
        <w:t>g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e</w:t>
      </w:r>
      <w:r>
        <w:rPr>
          <w:color w:val="000000"/>
        </w:rPr>
        <w:t>st</w:t>
      </w:r>
      <w:r w:rsidR="00902E1E">
        <w:rPr>
          <w:color w:val="000000"/>
        </w:rPr>
        <w:t>aje</w:t>
      </w:r>
      <w:r w:rsidR="00B7033D">
        <w:rPr>
          <w:color w:val="000000"/>
        </w:rPr>
        <w:t xml:space="preserve"> </w:t>
      </w:r>
      <w:r>
        <w:rPr>
          <w:color w:val="000000"/>
        </w:rPr>
        <w:t>d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v</w:t>
      </w:r>
      <w:r w:rsidR="00902E1E">
        <w:rPr>
          <w:color w:val="000000"/>
        </w:rPr>
        <w:t>a</w:t>
      </w:r>
      <w:r>
        <w:rPr>
          <w:color w:val="000000"/>
        </w:rPr>
        <w:t>ži</w:t>
      </w:r>
      <w:r w:rsidR="00B7033D">
        <w:rPr>
          <w:color w:val="000000"/>
        </w:rPr>
        <w:t xml:space="preserve"> </w:t>
      </w:r>
      <w:r>
        <w:rPr>
          <w:color w:val="000000"/>
        </w:rPr>
        <w:t>Pr</w:t>
      </w:r>
      <w:r w:rsidR="00902E1E">
        <w:rPr>
          <w:color w:val="000000"/>
        </w:rPr>
        <w:t>a</w:t>
      </w:r>
      <w:r>
        <w:rPr>
          <w:color w:val="000000"/>
        </w:rPr>
        <w:t>vilnik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 w:rsidR="00B7033D">
        <w:rPr>
          <w:color w:val="000000"/>
        </w:rPr>
        <w:t xml:space="preserve"> </w:t>
      </w:r>
      <w:r>
        <w:rPr>
          <w:color w:val="000000"/>
        </w:rPr>
        <w:t>unif</w:t>
      </w:r>
      <w:r w:rsidR="00902E1E">
        <w:rPr>
          <w:color w:val="000000"/>
        </w:rPr>
        <w:t>o</w:t>
      </w:r>
      <w:r>
        <w:rPr>
          <w:color w:val="000000"/>
        </w:rPr>
        <w:t>rmi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, </w:t>
      </w:r>
      <w:r w:rsidR="00902E1E">
        <w:rPr>
          <w:color w:val="000000"/>
        </w:rPr>
        <w:t>o</w:t>
      </w:r>
      <w:r>
        <w:rPr>
          <w:color w:val="000000"/>
        </w:rPr>
        <w:t>zn</w:t>
      </w:r>
      <w:r w:rsidR="00902E1E">
        <w:rPr>
          <w:color w:val="000000"/>
        </w:rPr>
        <w:t>a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m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funkci</w:t>
      </w:r>
      <w:r w:rsidR="00902E1E">
        <w:rPr>
          <w:color w:val="000000"/>
        </w:rPr>
        <w:t>ja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sp</w:t>
      </w:r>
      <w:r w:rsidR="00902E1E">
        <w:rPr>
          <w:color w:val="000000"/>
        </w:rPr>
        <w:t>e</w:t>
      </w:r>
      <w:r>
        <w:rPr>
          <w:color w:val="000000"/>
        </w:rPr>
        <w:t>ci</w:t>
      </w:r>
      <w:r w:rsidR="00902E1E">
        <w:rPr>
          <w:color w:val="000000"/>
        </w:rPr>
        <w:t>ja</w:t>
      </w:r>
      <w:r>
        <w:rPr>
          <w:color w:val="000000"/>
        </w:rPr>
        <w:t>ln</w:t>
      </w:r>
      <w:r w:rsidR="00902E1E">
        <w:rPr>
          <w:color w:val="000000"/>
        </w:rPr>
        <w:t>o</w:t>
      </w:r>
      <w:r>
        <w:rPr>
          <w:color w:val="000000"/>
        </w:rPr>
        <w:t>sti</w:t>
      </w:r>
      <w:r w:rsidR="00B7033D">
        <w:rPr>
          <w:color w:val="000000"/>
        </w:rPr>
        <w:t xml:space="preserve"> </w:t>
      </w:r>
      <w:r>
        <w:rPr>
          <w:color w:val="000000"/>
        </w:rPr>
        <w:t>i</w:t>
      </w:r>
      <w:r w:rsidR="00B7033D">
        <w:rPr>
          <w:color w:val="000000"/>
        </w:rPr>
        <w:t xml:space="preserve"> </w:t>
      </w:r>
      <w:r>
        <w:rPr>
          <w:color w:val="000000"/>
        </w:rPr>
        <w:t>ličn</w:t>
      </w:r>
      <w:r w:rsidR="00902E1E">
        <w:rPr>
          <w:color w:val="000000"/>
        </w:rPr>
        <w:t>oj</w:t>
      </w:r>
      <w:r w:rsidR="00B7033D">
        <w:rPr>
          <w:color w:val="000000"/>
        </w:rPr>
        <w:t xml:space="preserve"> </w:t>
      </w:r>
      <w:r>
        <w:rPr>
          <w:color w:val="000000"/>
        </w:rPr>
        <w:t>k</w:t>
      </w:r>
      <w:r w:rsidR="00902E1E">
        <w:rPr>
          <w:color w:val="000000"/>
        </w:rPr>
        <w:t>a</w:t>
      </w:r>
      <w:r>
        <w:rPr>
          <w:color w:val="000000"/>
        </w:rPr>
        <w:t>rti</w:t>
      </w:r>
      <w:r w:rsidR="00B7033D">
        <w:rPr>
          <w:color w:val="000000"/>
        </w:rPr>
        <w:t xml:space="preserve"> </w:t>
      </w:r>
      <w:r>
        <w:rPr>
          <w:color w:val="000000"/>
        </w:rPr>
        <w:t>prip</w:t>
      </w:r>
      <w:r w:rsidR="00902E1E">
        <w:rPr>
          <w:color w:val="000000"/>
        </w:rPr>
        <w:t>a</w:t>
      </w:r>
      <w:r>
        <w:rPr>
          <w:color w:val="000000"/>
        </w:rPr>
        <w:t>dnik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civiln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</w:t>
      </w:r>
      <w:r>
        <w:rPr>
          <w:color w:val="000000"/>
        </w:rPr>
        <w:t>z</w:t>
      </w:r>
      <w:r w:rsidR="00902E1E">
        <w:rPr>
          <w:color w:val="000000"/>
        </w:rPr>
        <w:t>a</w:t>
      </w:r>
      <w:r>
        <w:rPr>
          <w:color w:val="000000"/>
        </w:rPr>
        <w:t>štit</w:t>
      </w:r>
      <w:r w:rsidR="00902E1E">
        <w:rPr>
          <w:color w:val="000000"/>
        </w:rPr>
        <w:t>e</w:t>
      </w:r>
      <w:r w:rsidR="00B7033D">
        <w:rPr>
          <w:color w:val="000000"/>
        </w:rPr>
        <w:t xml:space="preserve"> („</w:t>
      </w:r>
      <w:r>
        <w:rPr>
          <w:color w:val="000000"/>
        </w:rPr>
        <w:t>Služb</w:t>
      </w:r>
      <w:r w:rsidR="00902E1E">
        <w:rPr>
          <w:color w:val="000000"/>
        </w:rPr>
        <w:t>e</w:t>
      </w:r>
      <w:r>
        <w:rPr>
          <w:color w:val="000000"/>
        </w:rPr>
        <w:t>ni</w:t>
      </w:r>
      <w:r w:rsidR="00B7033D">
        <w:rPr>
          <w:color w:val="000000"/>
        </w:rPr>
        <w:t xml:space="preserve"> </w:t>
      </w:r>
      <w:r>
        <w:rPr>
          <w:color w:val="000000"/>
        </w:rPr>
        <w:t>gl</w:t>
      </w:r>
      <w:r w:rsidR="00902E1E">
        <w:rPr>
          <w:color w:val="000000"/>
        </w:rPr>
        <w:t>a</w:t>
      </w:r>
      <w:r>
        <w:rPr>
          <w:color w:val="000000"/>
        </w:rPr>
        <w:t>snik</w:t>
      </w:r>
      <w:r w:rsidR="00B7033D">
        <w:rPr>
          <w:color w:val="000000"/>
        </w:rPr>
        <w:t xml:space="preserve"> </w:t>
      </w:r>
      <w:r>
        <w:rPr>
          <w:color w:val="000000"/>
        </w:rPr>
        <w:t>RS</w:t>
      </w:r>
      <w:r w:rsidR="00B7033D">
        <w:rPr>
          <w:color w:val="000000"/>
        </w:rPr>
        <w:t xml:space="preserve">”, </w:t>
      </w:r>
      <w:r>
        <w:rPr>
          <w:color w:val="000000"/>
        </w:rPr>
        <w:t>br</w:t>
      </w:r>
      <w:r w:rsidR="00B7033D">
        <w:rPr>
          <w:color w:val="000000"/>
        </w:rPr>
        <w:t xml:space="preserve">. 13/13 </w:t>
      </w:r>
      <w:r>
        <w:rPr>
          <w:color w:val="000000"/>
        </w:rPr>
        <w:t>i</w:t>
      </w:r>
      <w:r w:rsidR="00B7033D">
        <w:rPr>
          <w:color w:val="000000"/>
        </w:rPr>
        <w:t xml:space="preserve"> 84/14).</w:t>
      </w:r>
    </w:p>
    <w:p w:rsidR="00B20955" w:rsidRDefault="005412E2">
      <w:pPr>
        <w:spacing w:after="120"/>
        <w:jc w:val="center"/>
      </w:pPr>
      <w:r>
        <w:rPr>
          <w:color w:val="000000"/>
        </w:rPr>
        <w:t>Čl</w:t>
      </w:r>
      <w:r w:rsidR="00902E1E">
        <w:rPr>
          <w:color w:val="000000"/>
        </w:rPr>
        <w:t>a</w:t>
      </w:r>
      <w:r>
        <w:rPr>
          <w:color w:val="000000"/>
        </w:rPr>
        <w:t>n</w:t>
      </w:r>
      <w:r w:rsidR="00B7033D">
        <w:rPr>
          <w:color w:val="000000"/>
        </w:rPr>
        <w:t xml:space="preserve"> 35.</w:t>
      </w:r>
    </w:p>
    <w:p w:rsidR="00B20955" w:rsidRDefault="00902E1E">
      <w:pPr>
        <w:spacing w:after="150"/>
      </w:pPr>
      <w:r>
        <w:rPr>
          <w:color w:val="000000"/>
        </w:rPr>
        <w:t>O</w:t>
      </w:r>
      <w:r w:rsidR="005412E2">
        <w:rPr>
          <w:color w:val="000000"/>
        </w:rPr>
        <w:t>v</w:t>
      </w:r>
      <w:r>
        <w:rPr>
          <w:color w:val="000000"/>
        </w:rPr>
        <w:t>aj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pr</w:t>
      </w:r>
      <w:r>
        <w:rPr>
          <w:color w:val="000000"/>
        </w:rPr>
        <w:t>a</w:t>
      </w:r>
      <w:r w:rsidR="005412E2">
        <w:rPr>
          <w:color w:val="000000"/>
        </w:rPr>
        <w:t>vilnik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stup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sn</w:t>
      </w:r>
      <w:r>
        <w:rPr>
          <w:color w:val="000000"/>
        </w:rPr>
        <w:t>a</w:t>
      </w:r>
      <w:r w:rsidR="005412E2">
        <w:rPr>
          <w:color w:val="000000"/>
        </w:rPr>
        <w:t>gu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sm</w:t>
      </w:r>
      <w:r>
        <w:rPr>
          <w:color w:val="000000"/>
        </w:rPr>
        <w:t>o</w:t>
      </w:r>
      <w:r w:rsidR="005412E2">
        <w:rPr>
          <w:color w:val="000000"/>
        </w:rPr>
        <w:t>g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d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d</w:t>
      </w:r>
      <w:r>
        <w:rPr>
          <w:color w:val="000000"/>
        </w:rPr>
        <w:t>a</w:t>
      </w:r>
      <w:r w:rsidR="005412E2">
        <w:rPr>
          <w:color w:val="000000"/>
        </w:rPr>
        <w:t>n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>
        <w:rPr>
          <w:color w:val="000000"/>
        </w:rPr>
        <w:t>o</w:t>
      </w:r>
      <w:r w:rsidR="005412E2">
        <w:rPr>
          <w:color w:val="000000"/>
        </w:rPr>
        <w:t>b</w:t>
      </w:r>
      <w:r>
        <w:rPr>
          <w:color w:val="000000"/>
        </w:rPr>
        <w:t>ja</w:t>
      </w:r>
      <w:r w:rsidR="005412E2">
        <w:rPr>
          <w:color w:val="000000"/>
        </w:rPr>
        <w:t>vlјiv</w:t>
      </w:r>
      <w:r>
        <w:rPr>
          <w:color w:val="000000"/>
        </w:rPr>
        <w:t>a</w:t>
      </w:r>
      <w:r w:rsidR="005412E2">
        <w:rPr>
          <w:color w:val="000000"/>
        </w:rPr>
        <w:t>nj</w:t>
      </w:r>
      <w:r>
        <w:rPr>
          <w:color w:val="000000"/>
        </w:rPr>
        <w:t>a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u</w:t>
      </w:r>
      <w:r w:rsidR="00B7033D">
        <w:rPr>
          <w:color w:val="000000"/>
        </w:rPr>
        <w:t xml:space="preserve"> „</w:t>
      </w:r>
      <w:r w:rsidR="005412E2">
        <w:rPr>
          <w:color w:val="000000"/>
        </w:rPr>
        <w:t>Služb</w:t>
      </w:r>
      <w:r>
        <w:rPr>
          <w:color w:val="000000"/>
        </w:rPr>
        <w:t>e</w:t>
      </w:r>
      <w:r w:rsidR="005412E2">
        <w:rPr>
          <w:color w:val="000000"/>
        </w:rPr>
        <w:t>n</w:t>
      </w:r>
      <w:r>
        <w:rPr>
          <w:color w:val="000000"/>
        </w:rPr>
        <w:t>o</w:t>
      </w:r>
      <w:r w:rsidR="005412E2">
        <w:rPr>
          <w:color w:val="000000"/>
        </w:rPr>
        <w:t>m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gl</w:t>
      </w:r>
      <w:r>
        <w:rPr>
          <w:color w:val="000000"/>
        </w:rPr>
        <w:t>a</w:t>
      </w:r>
      <w:r w:rsidR="005412E2">
        <w:rPr>
          <w:color w:val="000000"/>
        </w:rPr>
        <w:t>sniku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R</w:t>
      </w:r>
      <w:r>
        <w:rPr>
          <w:color w:val="000000"/>
        </w:rPr>
        <w:t>e</w:t>
      </w:r>
      <w:r w:rsidR="005412E2">
        <w:rPr>
          <w:color w:val="000000"/>
        </w:rPr>
        <w:t>publik</w:t>
      </w:r>
      <w:r>
        <w:rPr>
          <w:color w:val="000000"/>
        </w:rPr>
        <w:t>e</w:t>
      </w:r>
      <w:r w:rsidR="00B7033D">
        <w:rPr>
          <w:color w:val="000000"/>
        </w:rPr>
        <w:t xml:space="preserve"> </w:t>
      </w:r>
      <w:r w:rsidR="005412E2">
        <w:rPr>
          <w:color w:val="000000"/>
        </w:rPr>
        <w:t>Srbi</w:t>
      </w:r>
      <w:r>
        <w:rPr>
          <w:color w:val="000000"/>
        </w:rPr>
        <w:t>je</w:t>
      </w:r>
      <w:r w:rsidR="00B7033D">
        <w:rPr>
          <w:color w:val="000000"/>
        </w:rPr>
        <w:t>ˮ.</w:t>
      </w:r>
    </w:p>
    <w:p w:rsidR="00B20955" w:rsidRDefault="00B7033D">
      <w:pPr>
        <w:spacing w:after="150"/>
        <w:jc w:val="right"/>
      </w:pPr>
      <w:r>
        <w:rPr>
          <w:color w:val="000000"/>
        </w:rPr>
        <w:t xml:space="preserve">01 </w:t>
      </w:r>
      <w:r w:rsidR="005412E2">
        <w:rPr>
          <w:color w:val="000000"/>
        </w:rPr>
        <w:t>br</w:t>
      </w:r>
      <w:r w:rsidR="00902E1E">
        <w:rPr>
          <w:color w:val="000000"/>
        </w:rPr>
        <w:t>oj</w:t>
      </w:r>
      <w:r>
        <w:rPr>
          <w:color w:val="000000"/>
        </w:rPr>
        <w:t xml:space="preserve"> 273/20-3</w:t>
      </w:r>
    </w:p>
    <w:p w:rsidR="00B20955" w:rsidRDefault="005412E2">
      <w:pPr>
        <w:spacing w:after="150"/>
        <w:jc w:val="right"/>
      </w:pPr>
      <w:r>
        <w:rPr>
          <w:color w:val="000000"/>
        </w:rPr>
        <w:t>U</w:t>
      </w:r>
      <w:r w:rsidR="00B7033D">
        <w:rPr>
          <w:color w:val="000000"/>
        </w:rPr>
        <w:t xml:space="preserve"> </w:t>
      </w:r>
      <w:r>
        <w:rPr>
          <w:color w:val="000000"/>
        </w:rPr>
        <w:t>B</w:t>
      </w:r>
      <w:r w:rsidR="00902E1E">
        <w:rPr>
          <w:color w:val="000000"/>
        </w:rPr>
        <w:t>eo</w:t>
      </w:r>
      <w:r>
        <w:rPr>
          <w:color w:val="000000"/>
        </w:rPr>
        <w:t>gr</w:t>
      </w:r>
      <w:r w:rsidR="00902E1E">
        <w:rPr>
          <w:color w:val="000000"/>
        </w:rPr>
        <w:t>a</w:t>
      </w:r>
      <w:r>
        <w:rPr>
          <w:color w:val="000000"/>
        </w:rPr>
        <w:t>du</w:t>
      </w:r>
      <w:r w:rsidR="00B7033D">
        <w:rPr>
          <w:color w:val="000000"/>
        </w:rPr>
        <w:t xml:space="preserve">, 11. </w:t>
      </w:r>
      <w:r>
        <w:rPr>
          <w:color w:val="000000"/>
        </w:rPr>
        <w:t>m</w:t>
      </w:r>
      <w:r w:rsidR="00902E1E">
        <w:rPr>
          <w:color w:val="000000"/>
        </w:rPr>
        <w:t>a</w:t>
      </w:r>
      <w:r>
        <w:rPr>
          <w:color w:val="000000"/>
        </w:rPr>
        <w:t>rt</w:t>
      </w:r>
      <w:r w:rsidR="00902E1E">
        <w:rPr>
          <w:color w:val="000000"/>
        </w:rPr>
        <w:t>a</w:t>
      </w:r>
      <w:r w:rsidR="00B7033D">
        <w:rPr>
          <w:color w:val="000000"/>
        </w:rPr>
        <w:t xml:space="preserve"> 2020. </w:t>
      </w:r>
      <w:r>
        <w:rPr>
          <w:color w:val="000000"/>
        </w:rPr>
        <w:t>g</w:t>
      </w:r>
      <w:r w:rsidR="00902E1E">
        <w:rPr>
          <w:color w:val="000000"/>
        </w:rPr>
        <w:t>o</w:t>
      </w:r>
      <w:r>
        <w:rPr>
          <w:color w:val="000000"/>
        </w:rPr>
        <w:t>din</w:t>
      </w:r>
      <w:r w:rsidR="00902E1E">
        <w:rPr>
          <w:color w:val="000000"/>
        </w:rPr>
        <w:t>e</w:t>
      </w:r>
    </w:p>
    <w:p w:rsidR="00B20955" w:rsidRDefault="00902E1E">
      <w:pPr>
        <w:spacing w:after="150"/>
        <w:jc w:val="right"/>
      </w:pPr>
      <w:r>
        <w:rPr>
          <w:color w:val="000000"/>
        </w:rPr>
        <w:t>M</w:t>
      </w:r>
      <w:r w:rsidR="005412E2">
        <w:rPr>
          <w:color w:val="000000"/>
        </w:rPr>
        <w:t>inist</w:t>
      </w:r>
      <w:r>
        <w:rPr>
          <w:color w:val="000000"/>
        </w:rPr>
        <w:t>a</w:t>
      </w:r>
      <w:r w:rsidR="005412E2">
        <w:rPr>
          <w:color w:val="000000"/>
        </w:rPr>
        <w:t>r</w:t>
      </w:r>
      <w:r w:rsidR="00B7033D">
        <w:rPr>
          <w:color w:val="000000"/>
        </w:rPr>
        <w:t>,</w:t>
      </w:r>
    </w:p>
    <w:p w:rsidR="00B20955" w:rsidRDefault="005412E2">
      <w:pPr>
        <w:spacing w:after="150"/>
        <w:jc w:val="right"/>
      </w:pPr>
      <w:r>
        <w:rPr>
          <w:color w:val="000000"/>
        </w:rPr>
        <w:lastRenderedPageBreak/>
        <w:t>dr</w:t>
      </w:r>
      <w:r w:rsidR="00B7033D">
        <w:rPr>
          <w:color w:val="000000"/>
        </w:rPr>
        <w:t xml:space="preserve"> </w:t>
      </w:r>
      <w:r>
        <w:rPr>
          <w:b/>
          <w:color w:val="000000"/>
        </w:rPr>
        <w:t>N</w:t>
      </w:r>
      <w:r w:rsidR="00902E1E">
        <w:rPr>
          <w:b/>
          <w:color w:val="000000"/>
        </w:rPr>
        <w:t>e</w:t>
      </w:r>
      <w:r>
        <w:rPr>
          <w:b/>
          <w:color w:val="000000"/>
        </w:rPr>
        <w:t>b</w:t>
      </w:r>
      <w:r w:rsidR="00902E1E">
        <w:rPr>
          <w:b/>
          <w:color w:val="000000"/>
        </w:rPr>
        <w:t>oj</w:t>
      </w:r>
      <w:r>
        <w:rPr>
          <w:b/>
          <w:color w:val="000000"/>
        </w:rPr>
        <w:t>š</w:t>
      </w:r>
      <w:r w:rsidR="00902E1E">
        <w:rPr>
          <w:b/>
          <w:color w:val="000000"/>
        </w:rPr>
        <w:t>a</w:t>
      </w:r>
      <w:r w:rsidR="00B7033D">
        <w:rPr>
          <w:b/>
          <w:color w:val="000000"/>
        </w:rPr>
        <w:t xml:space="preserve"> </w:t>
      </w:r>
      <w:r>
        <w:rPr>
          <w:b/>
          <w:color w:val="000000"/>
        </w:rPr>
        <w:t>St</w:t>
      </w:r>
      <w:r w:rsidR="00902E1E">
        <w:rPr>
          <w:b/>
          <w:color w:val="000000"/>
        </w:rPr>
        <w:t>e</w:t>
      </w:r>
      <w:r>
        <w:rPr>
          <w:b/>
          <w:color w:val="000000"/>
        </w:rPr>
        <w:t>f</w:t>
      </w:r>
      <w:r w:rsidR="00902E1E">
        <w:rPr>
          <w:b/>
          <w:color w:val="000000"/>
        </w:rPr>
        <w:t>a</w:t>
      </w:r>
      <w:r>
        <w:rPr>
          <w:b/>
          <w:color w:val="000000"/>
        </w:rPr>
        <w:t>n</w:t>
      </w:r>
      <w:r w:rsidR="00902E1E">
        <w:rPr>
          <w:b/>
          <w:color w:val="000000"/>
        </w:rPr>
        <w:t>o</w:t>
      </w:r>
      <w:r>
        <w:rPr>
          <w:b/>
          <w:color w:val="000000"/>
        </w:rPr>
        <w:t>vić</w:t>
      </w:r>
      <w:r w:rsidR="00B7033D">
        <w:rPr>
          <w:b/>
          <w:color w:val="000000"/>
        </w:rPr>
        <w:t>,</w:t>
      </w:r>
      <w:r w:rsidR="00B7033D">
        <w:rPr>
          <w:color w:val="000000"/>
        </w:rPr>
        <w:t xml:space="preserve"> </w:t>
      </w:r>
      <w:r>
        <w:rPr>
          <w:color w:val="000000"/>
        </w:rPr>
        <w:t>s</w:t>
      </w:r>
      <w:r w:rsidR="00B7033D">
        <w:rPr>
          <w:color w:val="000000"/>
        </w:rPr>
        <w:t>.</w:t>
      </w:r>
      <w:r>
        <w:rPr>
          <w:color w:val="000000"/>
        </w:rPr>
        <w:t>r</w:t>
      </w:r>
      <w:r w:rsidR="00B7033D">
        <w:rPr>
          <w:color w:val="000000"/>
        </w:rPr>
        <w:t>.</w:t>
      </w:r>
    </w:p>
    <w:p w:rsidR="00B20955" w:rsidRDefault="005412E2">
      <w:pPr>
        <w:spacing w:after="120"/>
        <w:jc w:val="right"/>
      </w:pPr>
      <w:r>
        <w:rPr>
          <w:color w:val="000000"/>
        </w:rPr>
        <w:t>Pril</w:t>
      </w:r>
      <w:r w:rsidR="00902E1E">
        <w:rPr>
          <w:color w:val="000000"/>
        </w:rPr>
        <w:t>o</w:t>
      </w:r>
      <w:r>
        <w:rPr>
          <w:color w:val="000000"/>
        </w:rPr>
        <w:t>zi</w:t>
      </w:r>
    </w:p>
    <w:p w:rsidR="00B945F5" w:rsidRDefault="00B945F5">
      <w:r>
        <w:br w:type="page"/>
      </w:r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1060" cy="8339286"/>
            <wp:effectExtent l="0" t="0" r="0" b="0"/>
            <wp:docPr id="1" name="Picture 1" descr="http://www.pravno-informacioni-sistem.rs/SlGlasnikPortal/slike/MUP_Page_01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no-informacioni-sistem.rs/SlGlasnikPortal/slike/MUP_Page_01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F5" w:rsidRDefault="00B945F5">
      <w:r>
        <w:br w:type="page"/>
      </w:r>
    </w:p>
    <w:p w:rsidR="00B945F5" w:rsidRDefault="00B945F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1060" cy="8339286"/>
            <wp:effectExtent l="0" t="0" r="0" b="0"/>
            <wp:docPr id="4" name="Picture 4" descr="http://www.pravno-informacioni-sistem.rs/SlGlasnikPortal/slike/MUP_Page_07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no-informacioni-sistem.rs/SlGlasnikPortal/slike/MUP_Page_07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F5" w:rsidRDefault="00B945F5">
      <w:r>
        <w:br w:type="page"/>
      </w:r>
    </w:p>
    <w:p w:rsidR="00B945F5" w:rsidRDefault="00B945F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1060" cy="8339286"/>
            <wp:effectExtent l="19050" t="0" r="2540" b="0"/>
            <wp:docPr id="7" name="Picture 7" descr="http://www.pravno-informacioni-sistem.rs/SlGlasnikPortal/slike/MUP_Page_09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avno-informacioni-sistem.rs/SlGlasnikPortal/slike/MUP_Page_09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F5" w:rsidRDefault="00B945F5">
      <w:r>
        <w:br w:type="page"/>
      </w:r>
    </w:p>
    <w:p w:rsidR="00B945F5" w:rsidRDefault="00B945F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1060" cy="8339286"/>
            <wp:effectExtent l="0" t="0" r="0" b="0"/>
            <wp:docPr id="10" name="Picture 10" descr="http://www.pravno-informacioni-sistem.rs/SlGlasnikPortal/slike/MUP_Page_14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ravno-informacioni-sistem.rs/SlGlasnikPortal/slike/MUP_Page_14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5F5" w:rsidRDefault="00B945F5">
      <w:r>
        <w:br w:type="page"/>
      </w:r>
    </w:p>
    <w:p w:rsidR="00B945F5" w:rsidRDefault="00B945F5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41060" cy="8339286"/>
            <wp:effectExtent l="0" t="0" r="0" b="0"/>
            <wp:docPr id="13" name="Picture 13" descr="http://www.pravno-informacioni-sistem.rs/SlGlasnikPortal/slike/MUP_Page_17.png&amp;doctype=reg&amp;abc=cba&amp;eli=true&amp;eliActId=430131&amp;regactid=43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avno-informacioni-sistem.rs/SlGlasnikPortal/slike/MUP_Page_17.png&amp;doctype=reg&amp;abc=cba&amp;eli=true&amp;eliActId=430131&amp;regactid=4301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945F5" w:rsidSect="00B945F5">
      <w:pgSz w:w="11907" w:h="16839" w:code="9"/>
      <w:pgMar w:top="1440" w:right="1275" w:bottom="144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955"/>
    <w:rsid w:val="005412E2"/>
    <w:rsid w:val="00902E1E"/>
    <w:rsid w:val="00AC040A"/>
    <w:rsid w:val="00B20955"/>
    <w:rsid w:val="00B7033D"/>
    <w:rsid w:val="00B9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209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209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20955"/>
  </w:style>
  <w:style w:type="paragraph" w:styleId="BalloonText">
    <w:name w:val="Balloon Text"/>
    <w:basedOn w:val="Normal"/>
    <w:link w:val="BalloonTextChar"/>
    <w:uiPriority w:val="99"/>
    <w:semiHidden/>
    <w:unhideWhenUsed/>
    <w:rsid w:val="00B9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sid w:val="00B2095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209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B20955"/>
  </w:style>
  <w:style w:type="paragraph" w:styleId="BalloonText">
    <w:name w:val="Balloon Text"/>
    <w:basedOn w:val="Normal"/>
    <w:link w:val="BalloonTextChar"/>
    <w:uiPriority w:val="99"/>
    <w:semiHidden/>
    <w:unhideWhenUsed/>
    <w:rsid w:val="00B94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4223</Words>
  <Characters>24747</Characters>
  <Application>Microsoft Office Word</Application>
  <DocSecurity>0</DocSecurity>
  <Lines>618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ivukovic</dc:creator>
  <cp:lastModifiedBy>nadezda.cantrak</cp:lastModifiedBy>
  <cp:revision>4</cp:revision>
  <dcterms:created xsi:type="dcterms:W3CDTF">2020-05-21T10:32:00Z</dcterms:created>
  <dcterms:modified xsi:type="dcterms:W3CDTF">2020-05-21T12:45:00Z</dcterms:modified>
</cp:coreProperties>
</file>