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7EF" w:rsidRDefault="003C233A">
      <w:pPr>
        <w:spacing w:after="150"/>
      </w:pPr>
      <w:bookmarkStart w:id="0" w:name="_GoBack"/>
      <w:r>
        <w:rPr>
          <w:color w:val="000000"/>
        </w:rPr>
        <w:t>Preuzeto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hyperlink r:id="rId4">
        <w:r w:rsidR="00B07443">
          <w:rPr>
            <w:rStyle w:val="Hyperlink"/>
            <w:color w:val="337AB7"/>
          </w:rPr>
          <w:t>www.pravno-informacioni-sistem.rs</w:t>
        </w:r>
      </w:hyperlink>
    </w:p>
    <w:p w:rsidR="008057EF" w:rsidRDefault="003C233A">
      <w:pPr>
        <w:spacing w:after="150"/>
        <w:jc w:val="right"/>
      </w:pPr>
      <w:r>
        <w:rPr>
          <w:b/>
          <w:color w:val="000000"/>
        </w:rPr>
        <w:t>Redakcijski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prečišćen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8057EF" w:rsidRDefault="00B07443">
      <w:pPr>
        <w:spacing w:after="150"/>
      </w:pPr>
      <w:r>
        <w:rPr>
          <w:color w:val="000000"/>
        </w:rPr>
        <w:t> </w:t>
      </w:r>
    </w:p>
    <w:p w:rsidR="008057EF" w:rsidRDefault="00B07443">
      <w:pPr>
        <w:spacing w:after="150"/>
      </w:pPr>
      <w:r>
        <w:rPr>
          <w:color w:val="000000"/>
        </w:rPr>
        <w:t> </w:t>
      </w:r>
    </w:p>
    <w:p w:rsidR="008057EF" w:rsidRDefault="003C233A">
      <w:pPr>
        <w:spacing w:after="150"/>
      </w:pP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osnovu</w:t>
      </w:r>
      <w:r w:rsidR="00B07443">
        <w:rPr>
          <w:color w:val="000000"/>
        </w:rPr>
        <w:t xml:space="preserve"> </w:t>
      </w:r>
      <w:r>
        <w:rPr>
          <w:color w:val="000000"/>
        </w:rPr>
        <w:t>člana</w:t>
      </w:r>
      <w:r w:rsidR="00B07443">
        <w:rPr>
          <w:color w:val="000000"/>
        </w:rPr>
        <w:t xml:space="preserve"> 37. </w:t>
      </w:r>
      <w:proofErr w:type="gramStart"/>
      <w:r>
        <w:rPr>
          <w:color w:val="000000"/>
        </w:rPr>
        <w:t>stav</w:t>
      </w:r>
      <w:proofErr w:type="gramEnd"/>
      <w:r w:rsidR="00B07443">
        <w:rPr>
          <w:color w:val="000000"/>
        </w:rPr>
        <w:t xml:space="preserve"> 6. </w:t>
      </w:r>
      <w:r>
        <w:rPr>
          <w:color w:val="000000"/>
        </w:rPr>
        <w:t>Zakona</w:t>
      </w:r>
      <w:r w:rsidR="00B07443">
        <w:rPr>
          <w:color w:val="000000"/>
        </w:rPr>
        <w:t xml:space="preserve"> </w:t>
      </w:r>
      <w:r>
        <w:rPr>
          <w:color w:val="000000"/>
        </w:rPr>
        <w:t>o</w:t>
      </w:r>
      <w:r w:rsidR="00B07443">
        <w:rPr>
          <w:color w:val="000000"/>
        </w:rPr>
        <w:t xml:space="preserve"> </w:t>
      </w:r>
      <w:r>
        <w:rPr>
          <w:color w:val="000000"/>
        </w:rPr>
        <w:t>policiji</w:t>
      </w:r>
      <w:r w:rsidR="00B07443">
        <w:rPr>
          <w:color w:val="000000"/>
        </w:rPr>
        <w:t xml:space="preserve"> („</w:t>
      </w:r>
      <w:r>
        <w:rPr>
          <w:color w:val="000000"/>
        </w:rPr>
        <w:t>Službeni</w:t>
      </w:r>
      <w:r w:rsidR="00B07443">
        <w:rPr>
          <w:color w:val="000000"/>
        </w:rPr>
        <w:t xml:space="preserve"> </w:t>
      </w:r>
      <w:r>
        <w:rPr>
          <w:color w:val="000000"/>
        </w:rPr>
        <w:t>glasnik</w:t>
      </w:r>
      <w:r w:rsidR="00B07443">
        <w:rPr>
          <w:color w:val="000000"/>
        </w:rPr>
        <w:t xml:space="preserve"> </w:t>
      </w:r>
      <w:r>
        <w:rPr>
          <w:color w:val="000000"/>
        </w:rPr>
        <w:t>RS</w:t>
      </w:r>
      <w:r w:rsidR="00B07443">
        <w:rPr>
          <w:color w:val="000000"/>
        </w:rPr>
        <w:t xml:space="preserve">”, </w:t>
      </w:r>
      <w:r>
        <w:rPr>
          <w:color w:val="000000"/>
        </w:rPr>
        <w:t>br</w:t>
      </w:r>
      <w:r w:rsidR="00B07443">
        <w:rPr>
          <w:color w:val="000000"/>
        </w:rPr>
        <w:t xml:space="preserve">. 6/16, 24/18 </w:t>
      </w:r>
      <w:r>
        <w:rPr>
          <w:color w:val="000000"/>
        </w:rPr>
        <w:t>i</w:t>
      </w:r>
      <w:r w:rsidR="00B07443">
        <w:rPr>
          <w:color w:val="000000"/>
        </w:rPr>
        <w:t xml:space="preserve"> 87/18),</w:t>
      </w:r>
    </w:p>
    <w:p w:rsidR="008057EF" w:rsidRDefault="003C233A">
      <w:pPr>
        <w:spacing w:after="150"/>
      </w:pPr>
      <w:r>
        <w:rPr>
          <w:color w:val="000000"/>
        </w:rPr>
        <w:t>Vlada</w:t>
      </w:r>
      <w:r w:rsidR="00B07443">
        <w:rPr>
          <w:color w:val="000000"/>
        </w:rPr>
        <w:t xml:space="preserve"> </w:t>
      </w:r>
      <w:r>
        <w:rPr>
          <w:color w:val="000000"/>
        </w:rPr>
        <w:t>donosi</w:t>
      </w:r>
    </w:p>
    <w:p w:rsidR="008057EF" w:rsidRDefault="003C233A">
      <w:pPr>
        <w:spacing w:after="225"/>
        <w:jc w:val="center"/>
      </w:pPr>
      <w:r>
        <w:rPr>
          <w:b/>
          <w:color w:val="000000"/>
        </w:rPr>
        <w:t>UREDBU</w:t>
      </w:r>
    </w:p>
    <w:p w:rsidR="008057EF" w:rsidRDefault="003C233A">
      <w:pPr>
        <w:spacing w:after="225"/>
        <w:jc w:val="center"/>
      </w:pPr>
      <w:proofErr w:type="gramStart"/>
      <w:r>
        <w:rPr>
          <w:b/>
          <w:color w:val="000000"/>
        </w:rPr>
        <w:t>o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izgledu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formi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sadržini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</w:p>
    <w:p w:rsidR="008057EF" w:rsidRDefault="00B07443">
      <w:pPr>
        <w:spacing w:after="120"/>
        <w:jc w:val="center"/>
      </w:pPr>
      <w:r>
        <w:rPr>
          <w:color w:val="000000"/>
        </w:rPr>
        <w:t>"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", </w:t>
      </w:r>
      <w:r w:rsidR="003C233A">
        <w:rPr>
          <w:color w:val="000000"/>
        </w:rPr>
        <w:t>br</w:t>
      </w:r>
      <w:r>
        <w:rPr>
          <w:color w:val="000000"/>
        </w:rPr>
        <w:t xml:space="preserve">. 10 </w:t>
      </w:r>
      <w:proofErr w:type="gramStart"/>
      <w:r w:rsidR="003C233A">
        <w:rPr>
          <w:color w:val="000000"/>
        </w:rPr>
        <w:t>od</w:t>
      </w:r>
      <w:proofErr w:type="gramEnd"/>
      <w:r>
        <w:rPr>
          <w:color w:val="000000"/>
        </w:rPr>
        <w:t xml:space="preserve"> 15. </w:t>
      </w:r>
      <w:proofErr w:type="gramStart"/>
      <w:r w:rsidR="003C233A">
        <w:rPr>
          <w:color w:val="000000"/>
        </w:rPr>
        <w:t>februara</w:t>
      </w:r>
      <w:proofErr w:type="gramEnd"/>
      <w:r>
        <w:rPr>
          <w:color w:val="000000"/>
        </w:rPr>
        <w:t xml:space="preserve"> 2019, 152 </w:t>
      </w:r>
      <w:r w:rsidR="003C233A">
        <w:rPr>
          <w:color w:val="000000"/>
        </w:rPr>
        <w:t>od</w:t>
      </w:r>
      <w:r>
        <w:rPr>
          <w:color w:val="000000"/>
        </w:rPr>
        <w:t xml:space="preserve"> 18. </w:t>
      </w:r>
      <w:proofErr w:type="gramStart"/>
      <w:r w:rsidR="003C233A">
        <w:rPr>
          <w:color w:val="000000"/>
        </w:rPr>
        <w:t>decembra</w:t>
      </w:r>
      <w:proofErr w:type="gramEnd"/>
      <w:r>
        <w:rPr>
          <w:color w:val="000000"/>
        </w:rPr>
        <w:t xml:space="preserve"> 2020.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1.</w:t>
      </w:r>
    </w:p>
    <w:p w:rsidR="008057EF" w:rsidRDefault="003C233A">
      <w:pPr>
        <w:spacing w:after="150"/>
      </w:pPr>
      <w:r>
        <w:rPr>
          <w:color w:val="000000"/>
        </w:rPr>
        <w:t>Ovom</w:t>
      </w:r>
      <w:r w:rsidR="00B07443">
        <w:rPr>
          <w:color w:val="000000"/>
        </w:rPr>
        <w:t xml:space="preserve"> </w:t>
      </w:r>
      <w:r>
        <w:rPr>
          <w:color w:val="000000"/>
        </w:rPr>
        <w:t>uredbom</w:t>
      </w:r>
      <w:r w:rsidR="00B07443">
        <w:rPr>
          <w:color w:val="000000"/>
        </w:rPr>
        <w:t xml:space="preserve"> </w:t>
      </w:r>
      <w:r>
        <w:rPr>
          <w:color w:val="000000"/>
        </w:rPr>
        <w:t>propisuje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izgled</w:t>
      </w:r>
      <w:r w:rsidR="00B07443">
        <w:rPr>
          <w:color w:val="000000"/>
        </w:rPr>
        <w:t xml:space="preserve">, </w:t>
      </w:r>
      <w:r>
        <w:rPr>
          <w:color w:val="000000"/>
        </w:rPr>
        <w:t>forma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sadržina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policijskih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, </w:t>
      </w:r>
      <w:r>
        <w:rPr>
          <w:color w:val="000000"/>
        </w:rPr>
        <w:t>kao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državnih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>.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2.</w:t>
      </w:r>
    </w:p>
    <w:p w:rsidR="008057EF" w:rsidRDefault="003C233A">
      <w:pPr>
        <w:spacing w:after="150"/>
      </w:pP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službenici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službenih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, </w:t>
      </w:r>
      <w:r>
        <w:rPr>
          <w:color w:val="000000"/>
        </w:rPr>
        <w:t>pored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, </w:t>
      </w:r>
      <w:r>
        <w:rPr>
          <w:color w:val="000000"/>
        </w:rPr>
        <w:t>imaju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 xml:space="preserve">, </w:t>
      </w:r>
      <w:r>
        <w:rPr>
          <w:b/>
          <w:color w:val="000000"/>
        </w:rPr>
        <w:t>koju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nose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trodelnim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kožnim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koricama</w:t>
      </w:r>
      <w:r w:rsidR="00B07443"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na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sklapanje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teget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plavoj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B07443">
        <w:rPr>
          <w:rFonts w:ascii="Calibri"/>
          <w:b/>
          <w:color w:val="000000"/>
          <w:vertAlign w:val="superscript"/>
        </w:rPr>
        <w:t>*</w:t>
      </w:r>
      <w:r w:rsidR="00B07443">
        <w:rPr>
          <w:color w:val="000000"/>
        </w:rPr>
        <w:t xml:space="preserve">.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fiksirana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unutrašnju</w:t>
      </w:r>
      <w:r w:rsidR="00B07443">
        <w:rPr>
          <w:color w:val="000000"/>
        </w:rPr>
        <w:t xml:space="preserve"> </w:t>
      </w:r>
      <w:r>
        <w:rPr>
          <w:color w:val="000000"/>
        </w:rPr>
        <w:t>stranu</w:t>
      </w:r>
      <w:r w:rsidR="00B07443">
        <w:rPr>
          <w:color w:val="000000"/>
        </w:rPr>
        <w:t xml:space="preserve"> </w:t>
      </w:r>
      <w:r>
        <w:rPr>
          <w:color w:val="000000"/>
        </w:rPr>
        <w:t>kožnih</w:t>
      </w:r>
      <w:r w:rsidR="00B07443">
        <w:rPr>
          <w:color w:val="000000"/>
        </w:rPr>
        <w:t xml:space="preserve"> </w:t>
      </w:r>
      <w:r>
        <w:rPr>
          <w:color w:val="000000"/>
        </w:rPr>
        <w:t>korica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drugom</w:t>
      </w:r>
      <w:r w:rsidR="00B07443">
        <w:rPr>
          <w:color w:val="000000"/>
        </w:rPr>
        <w:t xml:space="preserve"> </w:t>
      </w:r>
      <w:r>
        <w:rPr>
          <w:color w:val="000000"/>
        </w:rPr>
        <w:t>delu</w:t>
      </w:r>
      <w:r w:rsidR="00B07443">
        <w:rPr>
          <w:color w:val="000000"/>
        </w:rPr>
        <w:t xml:space="preserve"> </w:t>
      </w:r>
      <w:r>
        <w:rPr>
          <w:color w:val="000000"/>
        </w:rPr>
        <w:t>korica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otvor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providne</w:t>
      </w:r>
      <w:r w:rsidR="00B07443">
        <w:rPr>
          <w:color w:val="000000"/>
        </w:rPr>
        <w:t xml:space="preserve"> </w:t>
      </w:r>
      <w:r>
        <w:rPr>
          <w:color w:val="000000"/>
        </w:rPr>
        <w:t>folije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legitimaciju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Pored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iz</w:t>
      </w:r>
      <w:r w:rsidR="00B07443">
        <w:rPr>
          <w:color w:val="000000"/>
        </w:rPr>
        <w:t xml:space="preserve"> </w:t>
      </w:r>
      <w:r>
        <w:rPr>
          <w:color w:val="000000"/>
        </w:rPr>
        <w:t>stava</w:t>
      </w:r>
      <w:r w:rsidR="00B07443">
        <w:rPr>
          <w:color w:val="000000"/>
        </w:rPr>
        <w:t xml:space="preserve"> 1. </w:t>
      </w:r>
      <w:proofErr w:type="gramStart"/>
      <w:r>
        <w:rPr>
          <w:color w:val="000000"/>
        </w:rPr>
        <w:t>ovog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člana</w:t>
      </w:r>
      <w:r w:rsidR="00B07443">
        <w:rPr>
          <w:color w:val="000000"/>
        </w:rPr>
        <w:t xml:space="preserve">,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službenici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službenih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,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policijske</w:t>
      </w:r>
      <w:r w:rsidR="00B07443">
        <w:rPr>
          <w:color w:val="000000"/>
        </w:rPr>
        <w:t xml:space="preserve"> </w:t>
      </w:r>
      <w:r>
        <w:rPr>
          <w:color w:val="000000"/>
        </w:rPr>
        <w:t>poslove</w:t>
      </w:r>
      <w:r w:rsidR="00B07443">
        <w:rPr>
          <w:color w:val="000000"/>
        </w:rPr>
        <w:t xml:space="preserve"> </w:t>
      </w:r>
      <w:r>
        <w:rPr>
          <w:color w:val="000000"/>
        </w:rPr>
        <w:t>obavlјaju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uniformi</w:t>
      </w:r>
      <w:r w:rsidR="00B07443">
        <w:rPr>
          <w:color w:val="000000"/>
        </w:rPr>
        <w:t xml:space="preserve">, </w:t>
      </w:r>
      <w:r>
        <w:rPr>
          <w:color w:val="000000"/>
        </w:rPr>
        <w:t>nose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levoj</w:t>
      </w:r>
      <w:r w:rsidR="00B07443">
        <w:rPr>
          <w:color w:val="000000"/>
        </w:rPr>
        <w:t xml:space="preserve"> </w:t>
      </w:r>
      <w:r>
        <w:rPr>
          <w:color w:val="000000"/>
        </w:rPr>
        <w:t>strani</w:t>
      </w:r>
      <w:r w:rsidR="00B07443">
        <w:rPr>
          <w:color w:val="000000"/>
        </w:rPr>
        <w:t xml:space="preserve"> </w:t>
      </w:r>
      <w:r>
        <w:rPr>
          <w:color w:val="000000"/>
        </w:rPr>
        <w:t>gornjeg</w:t>
      </w:r>
      <w:r w:rsidR="00B07443">
        <w:rPr>
          <w:color w:val="000000"/>
        </w:rPr>
        <w:t xml:space="preserve"> </w:t>
      </w:r>
      <w:r>
        <w:rPr>
          <w:color w:val="000000"/>
        </w:rPr>
        <w:t>dela</w:t>
      </w:r>
      <w:r w:rsidR="00B07443">
        <w:rPr>
          <w:color w:val="000000"/>
        </w:rPr>
        <w:t xml:space="preserve"> </w:t>
      </w:r>
      <w:r>
        <w:rPr>
          <w:color w:val="000000"/>
        </w:rPr>
        <w:t>uniforme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 xml:space="preserve"> </w:t>
      </w:r>
      <w:r>
        <w:rPr>
          <w:color w:val="000000"/>
        </w:rPr>
        <w:t>kao</w:t>
      </w:r>
      <w:r w:rsidR="00B07443">
        <w:rPr>
          <w:color w:val="000000"/>
        </w:rPr>
        <w:t xml:space="preserve"> </w:t>
      </w:r>
      <w:r>
        <w:rPr>
          <w:color w:val="000000"/>
        </w:rPr>
        <w:t>oznaku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uniformi</w:t>
      </w:r>
      <w:r w:rsidR="00B07443">
        <w:rPr>
          <w:color w:val="000000"/>
        </w:rPr>
        <w:t xml:space="preserve">, </w:t>
      </w:r>
      <w:r>
        <w:rPr>
          <w:color w:val="000000"/>
        </w:rPr>
        <w:t>koja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istog</w:t>
      </w:r>
      <w:r w:rsidR="00B07443">
        <w:rPr>
          <w:color w:val="000000"/>
        </w:rPr>
        <w:t xml:space="preserve"> </w:t>
      </w:r>
      <w:r>
        <w:rPr>
          <w:color w:val="000000"/>
        </w:rPr>
        <w:t>izgleda</w:t>
      </w:r>
      <w:r w:rsidR="00B07443">
        <w:rPr>
          <w:color w:val="000000"/>
        </w:rPr>
        <w:t xml:space="preserve"> </w:t>
      </w:r>
      <w:r>
        <w:rPr>
          <w:color w:val="000000"/>
        </w:rPr>
        <w:t>kao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, </w:t>
      </w:r>
      <w:r>
        <w:rPr>
          <w:color w:val="000000"/>
        </w:rPr>
        <w:t>osim</w:t>
      </w:r>
      <w:r w:rsidR="00B07443">
        <w:rPr>
          <w:color w:val="000000"/>
        </w:rPr>
        <w:t xml:space="preserve"> </w:t>
      </w:r>
      <w:r>
        <w:rPr>
          <w:color w:val="000000"/>
        </w:rPr>
        <w:t>što</w:t>
      </w:r>
      <w:r w:rsidR="00B07443">
        <w:rPr>
          <w:color w:val="000000"/>
        </w:rPr>
        <w:t xml:space="preserve"> </w:t>
      </w:r>
      <w:r>
        <w:rPr>
          <w:color w:val="000000"/>
        </w:rPr>
        <w:t>ne</w:t>
      </w:r>
      <w:r w:rsidR="00B07443">
        <w:rPr>
          <w:color w:val="000000"/>
        </w:rPr>
        <w:t xml:space="preserve"> </w:t>
      </w:r>
      <w:r>
        <w:rPr>
          <w:color w:val="000000"/>
        </w:rPr>
        <w:t>sadrži</w:t>
      </w:r>
      <w:r w:rsidR="00B07443">
        <w:rPr>
          <w:color w:val="000000"/>
        </w:rPr>
        <w:t xml:space="preserve"> </w:t>
      </w: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",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3.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izrađena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polikarbonatnih</w:t>
      </w:r>
      <w:r w:rsidR="00B07443">
        <w:rPr>
          <w:color w:val="000000"/>
        </w:rPr>
        <w:t xml:space="preserve"> </w:t>
      </w:r>
      <w:r>
        <w:rPr>
          <w:color w:val="000000"/>
        </w:rPr>
        <w:t>slojeva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ugrađenim</w:t>
      </w:r>
      <w:r w:rsidR="00B07443">
        <w:rPr>
          <w:color w:val="000000"/>
        </w:rPr>
        <w:t xml:space="preserve"> </w:t>
      </w:r>
      <w:r>
        <w:rPr>
          <w:color w:val="000000"/>
        </w:rPr>
        <w:t>zaštitnim</w:t>
      </w:r>
      <w:r w:rsidR="00B07443">
        <w:rPr>
          <w:color w:val="000000"/>
        </w:rPr>
        <w:t xml:space="preserve"> </w:t>
      </w:r>
      <w:r>
        <w:rPr>
          <w:color w:val="000000"/>
        </w:rPr>
        <w:t>elementima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formi</w:t>
      </w:r>
      <w:r w:rsidR="00B07443">
        <w:rPr>
          <w:color w:val="000000"/>
        </w:rPr>
        <w:t xml:space="preserve"> </w:t>
      </w:r>
      <w:r>
        <w:rPr>
          <w:color w:val="000000"/>
        </w:rPr>
        <w:t>smart</w:t>
      </w:r>
      <w:r w:rsidR="00B07443">
        <w:rPr>
          <w:color w:val="000000"/>
        </w:rPr>
        <w:t xml:space="preserve"> </w:t>
      </w:r>
      <w:r>
        <w:rPr>
          <w:color w:val="000000"/>
        </w:rPr>
        <w:t>kartice</w:t>
      </w:r>
      <w:r w:rsidR="00B07443">
        <w:rPr>
          <w:color w:val="000000"/>
        </w:rPr>
        <w:t xml:space="preserve"> </w:t>
      </w:r>
      <w:r>
        <w:rPr>
          <w:color w:val="000000"/>
        </w:rPr>
        <w:t>veličine</w:t>
      </w:r>
      <w:r w:rsidR="00B07443">
        <w:rPr>
          <w:color w:val="000000"/>
        </w:rPr>
        <w:t xml:space="preserve"> 85</w:t>
      </w:r>
      <w:proofErr w:type="gramStart"/>
      <w:r w:rsidR="00B07443">
        <w:rPr>
          <w:color w:val="000000"/>
        </w:rPr>
        <w:t>,6</w:t>
      </w:r>
      <w:proofErr w:type="gramEnd"/>
      <w:r w:rsidR="00B07443">
        <w:rPr>
          <w:color w:val="000000"/>
        </w:rPr>
        <w:t xml:space="preserve"> x 53,98 mm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deblјine</w:t>
      </w:r>
      <w:r w:rsidR="00B07443">
        <w:rPr>
          <w:color w:val="000000"/>
        </w:rPr>
        <w:t xml:space="preserve"> 0,76 mm.</w:t>
      </w:r>
    </w:p>
    <w:p w:rsidR="008057EF" w:rsidRDefault="003C233A">
      <w:pPr>
        <w:spacing w:after="150"/>
      </w:pPr>
      <w:r>
        <w:rPr>
          <w:color w:val="000000"/>
        </w:rPr>
        <w:t>Prednja</w:t>
      </w:r>
      <w:r w:rsidR="00B07443">
        <w:rPr>
          <w:color w:val="000000"/>
        </w:rPr>
        <w:t xml:space="preserve"> </w:t>
      </w:r>
      <w:r>
        <w:rPr>
          <w:color w:val="000000"/>
        </w:rPr>
        <w:t>strana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ima</w:t>
      </w:r>
      <w:r w:rsidR="00B07443">
        <w:rPr>
          <w:color w:val="000000"/>
        </w:rPr>
        <w:t xml:space="preserve"> </w:t>
      </w:r>
      <w:r>
        <w:rPr>
          <w:color w:val="000000"/>
        </w:rPr>
        <w:t>tonsku</w:t>
      </w:r>
      <w:r w:rsidR="00B07443">
        <w:rPr>
          <w:color w:val="000000"/>
        </w:rPr>
        <w:t xml:space="preserve"> </w:t>
      </w:r>
      <w:r>
        <w:rPr>
          <w:color w:val="000000"/>
        </w:rPr>
        <w:t>podlogu</w:t>
      </w:r>
      <w:r w:rsidR="00B07443">
        <w:rPr>
          <w:color w:val="000000"/>
        </w:rPr>
        <w:t xml:space="preserve"> </w:t>
      </w:r>
      <w:r>
        <w:rPr>
          <w:color w:val="000000"/>
        </w:rPr>
        <w:t>zastave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podlozi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, </w:t>
      </w:r>
      <w:r>
        <w:rPr>
          <w:color w:val="000000"/>
        </w:rPr>
        <w:t>pored</w:t>
      </w:r>
      <w:r w:rsidR="00B07443">
        <w:rPr>
          <w:color w:val="000000"/>
        </w:rPr>
        <w:t xml:space="preserve"> </w:t>
      </w:r>
      <w:r>
        <w:rPr>
          <w:color w:val="000000"/>
        </w:rPr>
        <w:t>zaštitnih</w:t>
      </w:r>
      <w:r w:rsidR="00B07443">
        <w:rPr>
          <w:color w:val="000000"/>
        </w:rPr>
        <w:t xml:space="preserve"> Guilloche </w:t>
      </w:r>
      <w:r>
        <w:rPr>
          <w:color w:val="000000"/>
        </w:rPr>
        <w:t>linija</w:t>
      </w:r>
      <w:r w:rsidR="00B07443">
        <w:rPr>
          <w:color w:val="000000"/>
        </w:rPr>
        <w:t xml:space="preserve">, </w:t>
      </w:r>
      <w:r>
        <w:rPr>
          <w:color w:val="000000"/>
        </w:rPr>
        <w:t>implementiran</w:t>
      </w:r>
      <w:r w:rsidR="00B07443">
        <w:rPr>
          <w:color w:val="000000"/>
        </w:rPr>
        <w:t xml:space="preserve"> </w:t>
      </w:r>
      <w:r>
        <w:rPr>
          <w:color w:val="000000"/>
        </w:rPr>
        <w:t>Mali</w:t>
      </w:r>
      <w:r w:rsidR="00B07443">
        <w:rPr>
          <w:color w:val="000000"/>
        </w:rPr>
        <w:t xml:space="preserve"> </w:t>
      </w:r>
      <w:r>
        <w:rPr>
          <w:color w:val="000000"/>
        </w:rPr>
        <w:t>grb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.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gornjem</w:t>
      </w:r>
      <w:r w:rsidR="00B07443">
        <w:rPr>
          <w:color w:val="000000"/>
        </w:rPr>
        <w:t xml:space="preserve"> </w:t>
      </w:r>
      <w:r>
        <w:rPr>
          <w:color w:val="000000"/>
        </w:rPr>
        <w:t>delu</w:t>
      </w:r>
      <w:r w:rsidR="00B07443">
        <w:rPr>
          <w:color w:val="000000"/>
        </w:rPr>
        <w:t xml:space="preserve"> </w:t>
      </w:r>
      <w:r>
        <w:rPr>
          <w:color w:val="000000"/>
        </w:rPr>
        <w:t>sadrži</w:t>
      </w:r>
      <w:r w:rsidR="00B07443">
        <w:rPr>
          <w:color w:val="000000"/>
        </w:rPr>
        <w:t xml:space="preserve"> </w:t>
      </w:r>
      <w:r>
        <w:rPr>
          <w:color w:val="000000"/>
        </w:rPr>
        <w:t>natpis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dva</w:t>
      </w:r>
      <w:r w:rsidR="00B07443">
        <w:rPr>
          <w:color w:val="000000"/>
        </w:rPr>
        <w:t xml:space="preserve"> </w:t>
      </w:r>
      <w:r>
        <w:rPr>
          <w:color w:val="000000"/>
        </w:rPr>
        <w:t>reda</w:t>
      </w:r>
      <w:r w:rsidR="00B07443">
        <w:rPr>
          <w:color w:val="000000"/>
        </w:rPr>
        <w:t xml:space="preserve">, </w:t>
      </w:r>
      <w:r>
        <w:rPr>
          <w:color w:val="000000"/>
        </w:rPr>
        <w:t>belim</w:t>
      </w:r>
      <w:r w:rsidR="00B07443">
        <w:rPr>
          <w:color w:val="000000"/>
        </w:rPr>
        <w:t xml:space="preserve"> </w:t>
      </w:r>
      <w:r>
        <w:rPr>
          <w:color w:val="000000"/>
        </w:rPr>
        <w:t>slovima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 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”.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ovog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plava</w:t>
      </w:r>
      <w:r w:rsidR="00B07443">
        <w:rPr>
          <w:color w:val="000000"/>
        </w:rPr>
        <w:t xml:space="preserve"> </w:t>
      </w:r>
      <w:r>
        <w:rPr>
          <w:color w:val="000000"/>
        </w:rPr>
        <w:t>horizontalna</w:t>
      </w:r>
      <w:r w:rsidR="00B07443">
        <w:rPr>
          <w:color w:val="000000"/>
        </w:rPr>
        <w:t xml:space="preserve"> </w:t>
      </w:r>
      <w:r>
        <w:rPr>
          <w:color w:val="000000"/>
        </w:rPr>
        <w:lastRenderedPageBreak/>
        <w:t>traka</w:t>
      </w:r>
      <w:r w:rsidR="00B07443">
        <w:rPr>
          <w:color w:val="000000"/>
        </w:rPr>
        <w:t xml:space="preserve"> </w:t>
      </w:r>
      <w:r>
        <w:rPr>
          <w:color w:val="000000"/>
        </w:rPr>
        <w:t>visine</w:t>
      </w:r>
      <w:r w:rsidR="00B07443">
        <w:rPr>
          <w:color w:val="000000"/>
        </w:rPr>
        <w:t xml:space="preserve"> 9 mm, </w:t>
      </w:r>
      <w:r>
        <w:rPr>
          <w:color w:val="000000"/>
        </w:rPr>
        <w:t>koja</w:t>
      </w:r>
      <w:r w:rsidR="00B07443">
        <w:rPr>
          <w:color w:val="000000"/>
        </w:rPr>
        <w:t xml:space="preserve"> </w:t>
      </w:r>
      <w:r>
        <w:rPr>
          <w:color w:val="000000"/>
        </w:rPr>
        <w:t>sadrži</w:t>
      </w:r>
      <w:r w:rsidR="00B07443">
        <w:rPr>
          <w:color w:val="000000"/>
        </w:rPr>
        <w:t xml:space="preserve"> </w:t>
      </w:r>
      <w:r>
        <w:rPr>
          <w:color w:val="000000"/>
        </w:rPr>
        <w:t>natpis</w:t>
      </w:r>
      <w:r w:rsidR="00B07443">
        <w:rPr>
          <w:color w:val="000000"/>
        </w:rPr>
        <w:t xml:space="preserve"> </w:t>
      </w:r>
      <w:r>
        <w:rPr>
          <w:color w:val="000000"/>
        </w:rPr>
        <w:t>belim</w:t>
      </w:r>
      <w:r w:rsidR="00B07443">
        <w:rPr>
          <w:color w:val="000000"/>
        </w:rPr>
        <w:t xml:space="preserve"> </w:t>
      </w:r>
      <w:r>
        <w:rPr>
          <w:color w:val="000000"/>
        </w:rPr>
        <w:t>slovima</w:t>
      </w:r>
      <w:r w:rsidR="00B07443">
        <w:rPr>
          <w:color w:val="000000"/>
        </w:rPr>
        <w:t>: „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”,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dva</w:t>
      </w:r>
      <w:r w:rsidR="00B07443">
        <w:rPr>
          <w:color w:val="000000"/>
        </w:rPr>
        <w:t xml:space="preserve"> </w:t>
      </w:r>
      <w:r>
        <w:rPr>
          <w:color w:val="000000"/>
        </w:rPr>
        <w:t>reda</w:t>
      </w:r>
      <w:r w:rsidR="00B07443">
        <w:rPr>
          <w:color w:val="000000"/>
        </w:rPr>
        <w:t xml:space="preserve">.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ovog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fotografiju</w:t>
      </w:r>
      <w:r w:rsidR="00B07443">
        <w:rPr>
          <w:color w:val="000000"/>
        </w:rPr>
        <w:t xml:space="preserve"> </w:t>
      </w:r>
      <w:r>
        <w:rPr>
          <w:color w:val="000000"/>
        </w:rPr>
        <w:t>veličine</w:t>
      </w:r>
      <w:r w:rsidR="00B07443">
        <w:rPr>
          <w:color w:val="000000"/>
        </w:rPr>
        <w:t xml:space="preserve"> 25 x 30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fotografije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vertikalno</w:t>
      </w:r>
      <w:r w:rsidR="00B07443">
        <w:rPr>
          <w:color w:val="000000"/>
        </w:rPr>
        <w:t xml:space="preserve"> </w:t>
      </w:r>
      <w:r>
        <w:rPr>
          <w:color w:val="000000"/>
        </w:rPr>
        <w:t>nalaze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mesta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sledeće</w:t>
      </w:r>
      <w:r w:rsidR="00B07443">
        <w:rPr>
          <w:color w:val="000000"/>
        </w:rPr>
        <w:t xml:space="preserve"> </w:t>
      </w:r>
      <w:r>
        <w:rPr>
          <w:color w:val="000000"/>
        </w:rPr>
        <w:t>podatke</w:t>
      </w:r>
      <w:r w:rsidR="00B07443">
        <w:rPr>
          <w:color w:val="000000"/>
        </w:rPr>
        <w:t xml:space="preserve">: </w:t>
      </w:r>
      <w:r>
        <w:rPr>
          <w:color w:val="000000"/>
        </w:rPr>
        <w:t>ime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prezime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>/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, </w:t>
      </w: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(</w:t>
      </w:r>
      <w:r>
        <w:rPr>
          <w:color w:val="000000"/>
        </w:rPr>
        <w:t>ukoliko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poseduje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prazan</w:t>
      </w:r>
      <w:r w:rsidR="00B07443">
        <w:rPr>
          <w:color w:val="000000"/>
        </w:rPr>
        <w:t xml:space="preserve"> </w:t>
      </w:r>
      <w:r>
        <w:rPr>
          <w:color w:val="000000"/>
        </w:rPr>
        <w:t>prostor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službenoj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legitimaciji</w:t>
      </w:r>
      <w:r w:rsidR="00B07443">
        <w:rPr>
          <w:color w:val="000000"/>
        </w:rPr>
        <w:t xml:space="preserve"> 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), </w:t>
      </w:r>
      <w:r>
        <w:rPr>
          <w:color w:val="000000"/>
        </w:rPr>
        <w:t>registarski</w:t>
      </w:r>
      <w:r w:rsidR="00B07443">
        <w:rPr>
          <w:color w:val="000000"/>
        </w:rPr>
        <w:t xml:space="preserve"> </w:t>
      </w:r>
      <w:r>
        <w:rPr>
          <w:color w:val="000000"/>
        </w:rPr>
        <w:t>broj</w:t>
      </w:r>
      <w:r w:rsidR="00B07443">
        <w:rPr>
          <w:color w:val="000000"/>
        </w:rPr>
        <w:t xml:space="preserve">, </w:t>
      </w:r>
      <w:r>
        <w:rPr>
          <w:color w:val="000000"/>
        </w:rPr>
        <w:t>datum</w:t>
      </w:r>
      <w:r w:rsidR="00B07443">
        <w:rPr>
          <w:color w:val="000000"/>
        </w:rPr>
        <w:t xml:space="preserve"> </w:t>
      </w:r>
      <w:r>
        <w:rPr>
          <w:color w:val="000000"/>
        </w:rPr>
        <w:t>izdavanja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potpis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>/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.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sredini</w:t>
      </w:r>
      <w:r w:rsidR="00B07443">
        <w:rPr>
          <w:color w:val="000000"/>
        </w:rPr>
        <w:t xml:space="preserve"> </w:t>
      </w:r>
      <w:r>
        <w:rPr>
          <w:color w:val="000000"/>
        </w:rPr>
        <w:t>kartice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zaštitni</w:t>
      </w:r>
      <w:r w:rsidR="00B07443">
        <w:rPr>
          <w:color w:val="000000"/>
        </w:rPr>
        <w:t xml:space="preserve"> </w:t>
      </w:r>
      <w:r>
        <w:rPr>
          <w:color w:val="000000"/>
        </w:rPr>
        <w:t>element</w:t>
      </w:r>
      <w:r w:rsidR="00B07443">
        <w:rPr>
          <w:color w:val="000000"/>
        </w:rPr>
        <w:t xml:space="preserve"> </w:t>
      </w:r>
      <w:r>
        <w:rPr>
          <w:color w:val="000000"/>
        </w:rPr>
        <w:t>kinegram</w:t>
      </w:r>
      <w:r w:rsidR="00B07443">
        <w:rPr>
          <w:color w:val="000000"/>
        </w:rPr>
        <w:t xml:space="preserve">, </w:t>
      </w:r>
      <w:r>
        <w:rPr>
          <w:color w:val="000000"/>
        </w:rPr>
        <w:t>prečnika</w:t>
      </w:r>
      <w:r w:rsidR="00B07443">
        <w:rPr>
          <w:color w:val="000000"/>
        </w:rPr>
        <w:t xml:space="preserve"> 23 mm,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jednim</w:t>
      </w:r>
      <w:r w:rsidR="00B07443">
        <w:rPr>
          <w:color w:val="000000"/>
        </w:rPr>
        <w:t xml:space="preserve"> </w:t>
      </w:r>
      <w:r>
        <w:rPr>
          <w:color w:val="000000"/>
        </w:rPr>
        <w:t>delom</w:t>
      </w:r>
      <w:r w:rsidR="00B07443">
        <w:rPr>
          <w:color w:val="000000"/>
        </w:rPr>
        <w:t xml:space="preserve"> </w:t>
      </w:r>
      <w:r>
        <w:rPr>
          <w:color w:val="000000"/>
        </w:rPr>
        <w:t>prelazi</w:t>
      </w:r>
      <w:r w:rsidR="00B07443">
        <w:rPr>
          <w:color w:val="000000"/>
        </w:rPr>
        <w:t xml:space="preserve"> </w:t>
      </w:r>
      <w:r>
        <w:rPr>
          <w:color w:val="000000"/>
        </w:rPr>
        <w:t>preko</w:t>
      </w:r>
      <w:r w:rsidR="00B07443">
        <w:rPr>
          <w:color w:val="000000"/>
        </w:rPr>
        <w:t xml:space="preserve"> </w:t>
      </w:r>
      <w:r>
        <w:rPr>
          <w:color w:val="000000"/>
        </w:rPr>
        <w:t>fotografije</w:t>
      </w:r>
      <w:r w:rsidR="00B07443">
        <w:rPr>
          <w:color w:val="000000"/>
        </w:rPr>
        <w:t xml:space="preserve">. </w:t>
      </w:r>
      <w:r>
        <w:rPr>
          <w:color w:val="000000"/>
        </w:rPr>
        <w:t>Pored</w:t>
      </w:r>
      <w:r w:rsidR="00B07443">
        <w:rPr>
          <w:color w:val="000000"/>
        </w:rPr>
        <w:t xml:space="preserve"> </w:t>
      </w:r>
      <w:r>
        <w:rPr>
          <w:color w:val="000000"/>
        </w:rPr>
        <w:t>fotografije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desne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grafički</w:t>
      </w:r>
      <w:r w:rsidR="00B07443">
        <w:rPr>
          <w:color w:val="000000"/>
        </w:rPr>
        <w:t xml:space="preserve"> </w:t>
      </w:r>
      <w:r>
        <w:rPr>
          <w:color w:val="000000"/>
        </w:rPr>
        <w:t>prikaz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visine</w:t>
      </w:r>
      <w:r w:rsidR="00B07443">
        <w:rPr>
          <w:color w:val="000000"/>
        </w:rPr>
        <w:t xml:space="preserve"> 23 mm,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”,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koje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potpis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 </w:t>
      </w:r>
      <w:r>
        <w:rPr>
          <w:color w:val="000000"/>
        </w:rPr>
        <w:t>unutrašnjih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ispod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donjem</w:t>
      </w:r>
      <w:r w:rsidR="00B07443">
        <w:rPr>
          <w:color w:val="000000"/>
        </w:rPr>
        <w:t xml:space="preserve"> </w:t>
      </w:r>
      <w:r>
        <w:rPr>
          <w:color w:val="000000"/>
        </w:rPr>
        <w:t>desnom</w:t>
      </w:r>
      <w:r w:rsidR="00B07443">
        <w:rPr>
          <w:color w:val="000000"/>
        </w:rPr>
        <w:t xml:space="preserve"> </w:t>
      </w:r>
      <w:r>
        <w:rPr>
          <w:color w:val="000000"/>
        </w:rPr>
        <w:t>uglu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podatak</w:t>
      </w:r>
      <w:r w:rsidR="00B07443">
        <w:rPr>
          <w:color w:val="000000"/>
        </w:rPr>
        <w:t xml:space="preserve"> </w:t>
      </w:r>
      <w:r>
        <w:rPr>
          <w:color w:val="000000"/>
        </w:rPr>
        <w:t>o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– </w:t>
      </w:r>
      <w:r>
        <w:rPr>
          <w:color w:val="000000"/>
        </w:rPr>
        <w:t>OSL</w:t>
      </w:r>
      <w:r w:rsidR="00B07443">
        <w:rPr>
          <w:color w:val="000000"/>
        </w:rPr>
        <w:t xml:space="preserve">, </w:t>
      </w:r>
      <w:r>
        <w:rPr>
          <w:color w:val="000000"/>
        </w:rPr>
        <w:t>policijskom</w:t>
      </w:r>
      <w:r w:rsidR="00B07443">
        <w:rPr>
          <w:color w:val="000000"/>
        </w:rPr>
        <w:t xml:space="preserve"> </w:t>
      </w:r>
      <w:r>
        <w:rPr>
          <w:color w:val="000000"/>
        </w:rPr>
        <w:t>službeniku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PD</w:t>
      </w:r>
      <w:r w:rsidR="00B07443">
        <w:rPr>
          <w:color w:val="000000"/>
        </w:rPr>
        <w:t xml:space="preserve">, </w:t>
      </w:r>
      <w:r>
        <w:rPr>
          <w:color w:val="000000"/>
        </w:rPr>
        <w:t>policijskom</w:t>
      </w:r>
      <w:r w:rsidR="00B07443">
        <w:rPr>
          <w:color w:val="000000"/>
        </w:rPr>
        <w:t xml:space="preserve"> </w:t>
      </w:r>
      <w:r>
        <w:rPr>
          <w:color w:val="000000"/>
        </w:rPr>
        <w:t>službeniku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posebnim</w:t>
      </w:r>
      <w:r w:rsidR="00B07443">
        <w:rPr>
          <w:color w:val="000000"/>
        </w:rPr>
        <w:t xml:space="preserve"> </w:t>
      </w:r>
      <w:r>
        <w:rPr>
          <w:color w:val="000000"/>
        </w:rPr>
        <w:t>dužnostima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b/>
          <w:color w:val="000000"/>
        </w:rPr>
        <w:t>Službena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ministra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umesto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podatka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statusu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policijskog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donjem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desnom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uglu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sadrži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natpis</w:t>
      </w:r>
      <w:r w:rsidR="00B07443">
        <w:rPr>
          <w:b/>
          <w:color w:val="000000"/>
        </w:rPr>
        <w:t xml:space="preserve"> „</w:t>
      </w:r>
      <w:r>
        <w:rPr>
          <w:b/>
          <w:color w:val="000000"/>
        </w:rPr>
        <w:t>MINISTAR</w:t>
      </w:r>
      <w:r w:rsidR="00B07443">
        <w:rPr>
          <w:b/>
          <w:color w:val="000000"/>
        </w:rPr>
        <w:t xml:space="preserve">” –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zlatnoj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prednjoj</w:t>
      </w:r>
      <w:r w:rsidR="00B07443">
        <w:rPr>
          <w:color w:val="000000"/>
        </w:rPr>
        <w:t xml:space="preserve"> </w:t>
      </w:r>
      <w:r>
        <w:rPr>
          <w:color w:val="000000"/>
        </w:rPr>
        <w:t>strani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policijskih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Sektora</w:t>
      </w:r>
      <w:r w:rsidR="00B07443">
        <w:rPr>
          <w:color w:val="000000"/>
        </w:rPr>
        <w:t xml:space="preserve"> </w:t>
      </w:r>
      <w:r>
        <w:rPr>
          <w:color w:val="000000"/>
        </w:rPr>
        <w:t>unutrašnje</w:t>
      </w:r>
      <w:r w:rsidR="00B07443">
        <w:rPr>
          <w:color w:val="000000"/>
        </w:rPr>
        <w:t xml:space="preserve"> </w:t>
      </w:r>
      <w:r>
        <w:rPr>
          <w:color w:val="000000"/>
        </w:rPr>
        <w:t>kontrole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donjem</w:t>
      </w:r>
      <w:r w:rsidR="00B07443">
        <w:rPr>
          <w:color w:val="000000"/>
        </w:rPr>
        <w:t xml:space="preserve"> </w:t>
      </w:r>
      <w:r>
        <w:rPr>
          <w:color w:val="000000"/>
        </w:rPr>
        <w:t>desnom</w:t>
      </w:r>
      <w:r w:rsidR="00B07443">
        <w:rPr>
          <w:color w:val="000000"/>
        </w:rPr>
        <w:t xml:space="preserve"> </w:t>
      </w:r>
      <w:r>
        <w:rPr>
          <w:color w:val="000000"/>
        </w:rPr>
        <w:t>uglu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natpis</w:t>
      </w:r>
      <w:r w:rsidR="00B07443">
        <w:rPr>
          <w:color w:val="000000"/>
        </w:rPr>
        <w:t xml:space="preserve"> „</w:t>
      </w:r>
      <w:r>
        <w:rPr>
          <w:color w:val="000000"/>
        </w:rPr>
        <w:t>UNUTRAŠNјA</w:t>
      </w:r>
      <w:r w:rsidR="00B07443">
        <w:rPr>
          <w:color w:val="000000"/>
        </w:rPr>
        <w:t xml:space="preserve"> </w:t>
      </w:r>
      <w:r>
        <w:rPr>
          <w:color w:val="000000"/>
        </w:rPr>
        <w:t>KONTROLA</w:t>
      </w:r>
      <w:r w:rsidR="00B07443">
        <w:rPr>
          <w:color w:val="000000"/>
        </w:rPr>
        <w:t>”.</w:t>
      </w:r>
    </w:p>
    <w:p w:rsidR="008057EF" w:rsidRDefault="003C233A">
      <w:pPr>
        <w:spacing w:after="150"/>
      </w:pP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prednjoj</w:t>
      </w:r>
      <w:r w:rsidR="00B07443">
        <w:rPr>
          <w:color w:val="000000"/>
        </w:rPr>
        <w:t xml:space="preserve"> </w:t>
      </w:r>
      <w:r>
        <w:rPr>
          <w:color w:val="000000"/>
        </w:rPr>
        <w:t>strani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donjem</w:t>
      </w:r>
      <w:r w:rsidR="00B07443">
        <w:rPr>
          <w:color w:val="000000"/>
        </w:rPr>
        <w:t xml:space="preserve"> </w:t>
      </w:r>
      <w:r>
        <w:rPr>
          <w:color w:val="000000"/>
        </w:rPr>
        <w:t>desnom</w:t>
      </w:r>
      <w:r w:rsidR="00B07443">
        <w:rPr>
          <w:color w:val="000000"/>
        </w:rPr>
        <w:t xml:space="preserve"> </w:t>
      </w:r>
      <w:r>
        <w:rPr>
          <w:color w:val="000000"/>
        </w:rPr>
        <w:t>uglu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kosa</w:t>
      </w:r>
      <w:r w:rsidR="00B07443">
        <w:rPr>
          <w:color w:val="000000"/>
        </w:rPr>
        <w:t xml:space="preserve"> </w:t>
      </w:r>
      <w:r>
        <w:rPr>
          <w:color w:val="000000"/>
        </w:rPr>
        <w:t>crta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Poleđina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ima</w:t>
      </w:r>
      <w:r w:rsidR="00B07443">
        <w:rPr>
          <w:color w:val="000000"/>
        </w:rPr>
        <w:t xml:space="preserve"> </w:t>
      </w:r>
      <w:r>
        <w:rPr>
          <w:color w:val="000000"/>
        </w:rPr>
        <w:t>tonsku</w:t>
      </w:r>
      <w:r w:rsidR="00B07443">
        <w:rPr>
          <w:color w:val="000000"/>
        </w:rPr>
        <w:t xml:space="preserve"> </w:t>
      </w:r>
      <w:r>
        <w:rPr>
          <w:color w:val="000000"/>
        </w:rPr>
        <w:t>podlogu</w:t>
      </w:r>
      <w:r w:rsidR="00B07443">
        <w:rPr>
          <w:color w:val="000000"/>
        </w:rPr>
        <w:t xml:space="preserve"> </w:t>
      </w:r>
      <w:r>
        <w:rPr>
          <w:color w:val="000000"/>
        </w:rPr>
        <w:t>zastave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podlozi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, </w:t>
      </w:r>
      <w:r>
        <w:rPr>
          <w:color w:val="000000"/>
        </w:rPr>
        <w:t>pored</w:t>
      </w:r>
      <w:r w:rsidR="00B07443">
        <w:rPr>
          <w:color w:val="000000"/>
        </w:rPr>
        <w:t xml:space="preserve"> </w:t>
      </w:r>
      <w:r>
        <w:rPr>
          <w:color w:val="000000"/>
        </w:rPr>
        <w:t>zaštitnih</w:t>
      </w:r>
      <w:r w:rsidR="00B07443">
        <w:rPr>
          <w:color w:val="000000"/>
        </w:rPr>
        <w:t xml:space="preserve"> Guilloche </w:t>
      </w:r>
      <w:r>
        <w:rPr>
          <w:color w:val="000000"/>
        </w:rPr>
        <w:t>linija</w:t>
      </w:r>
      <w:r w:rsidR="00B07443">
        <w:rPr>
          <w:color w:val="000000"/>
        </w:rPr>
        <w:t xml:space="preserve">,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Mali</w:t>
      </w:r>
      <w:r w:rsidR="00B07443">
        <w:rPr>
          <w:color w:val="000000"/>
        </w:rPr>
        <w:t xml:space="preserve"> </w:t>
      </w:r>
      <w:r>
        <w:rPr>
          <w:color w:val="000000"/>
        </w:rPr>
        <w:t>grb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.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gornjem</w:t>
      </w:r>
      <w:r w:rsidR="00B07443">
        <w:rPr>
          <w:color w:val="000000"/>
        </w:rPr>
        <w:t xml:space="preserve"> </w:t>
      </w:r>
      <w:r>
        <w:rPr>
          <w:color w:val="000000"/>
        </w:rPr>
        <w:t>delu</w:t>
      </w:r>
      <w:r w:rsidR="00B07443">
        <w:rPr>
          <w:color w:val="000000"/>
        </w:rPr>
        <w:t xml:space="preserve">,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desne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,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krvnu</w:t>
      </w:r>
      <w:r w:rsidR="00B07443">
        <w:rPr>
          <w:color w:val="000000"/>
        </w:rPr>
        <w:t xml:space="preserve"> </w:t>
      </w:r>
      <w:r>
        <w:rPr>
          <w:color w:val="000000"/>
        </w:rPr>
        <w:t>grupu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>/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, </w:t>
      </w:r>
      <w:r>
        <w:rPr>
          <w:color w:val="000000"/>
        </w:rPr>
        <w:t>kao</w:t>
      </w:r>
      <w:r w:rsidR="00B07443">
        <w:rPr>
          <w:color w:val="000000"/>
        </w:rPr>
        <w:t xml:space="preserve"> </w:t>
      </w:r>
      <w:r>
        <w:rPr>
          <w:color w:val="000000"/>
        </w:rPr>
        <w:t>opcioni</w:t>
      </w:r>
      <w:r w:rsidR="00B07443">
        <w:rPr>
          <w:color w:val="000000"/>
        </w:rPr>
        <w:t xml:space="preserve"> </w:t>
      </w:r>
      <w:r>
        <w:rPr>
          <w:color w:val="000000"/>
        </w:rPr>
        <w:t>podatak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serijski</w:t>
      </w:r>
      <w:r w:rsidR="00B07443">
        <w:rPr>
          <w:color w:val="000000"/>
        </w:rPr>
        <w:t xml:space="preserve"> </w:t>
      </w: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kartice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JMBG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>/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.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sredini</w:t>
      </w:r>
      <w:r w:rsidR="00B07443">
        <w:rPr>
          <w:color w:val="000000"/>
        </w:rPr>
        <w:t xml:space="preserve"> </w:t>
      </w:r>
      <w:r>
        <w:rPr>
          <w:color w:val="000000"/>
        </w:rPr>
        <w:t>nalazi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PKI</w:t>
      </w:r>
      <w:r w:rsidR="00B07443">
        <w:rPr>
          <w:color w:val="000000"/>
        </w:rPr>
        <w:t xml:space="preserve"> (Public Key Infrastructure) </w:t>
      </w:r>
      <w:r>
        <w:rPr>
          <w:color w:val="000000"/>
        </w:rPr>
        <w:t>kontaktni</w:t>
      </w:r>
      <w:r w:rsidR="00B07443">
        <w:rPr>
          <w:color w:val="000000"/>
        </w:rPr>
        <w:t xml:space="preserve"> </w:t>
      </w:r>
      <w:r>
        <w:rPr>
          <w:color w:val="000000"/>
        </w:rPr>
        <w:t>čip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donjem</w:t>
      </w:r>
      <w:r w:rsidR="00B07443">
        <w:rPr>
          <w:color w:val="000000"/>
        </w:rPr>
        <w:t xml:space="preserve"> </w:t>
      </w:r>
      <w:r>
        <w:rPr>
          <w:color w:val="000000"/>
        </w:rPr>
        <w:t>delu</w:t>
      </w:r>
      <w:r w:rsidR="00B07443">
        <w:rPr>
          <w:color w:val="000000"/>
        </w:rPr>
        <w:t xml:space="preserve"> </w:t>
      </w:r>
      <w:r>
        <w:rPr>
          <w:color w:val="000000"/>
        </w:rPr>
        <w:t>centralno</w:t>
      </w:r>
      <w:r w:rsidR="00B07443">
        <w:rPr>
          <w:color w:val="000000"/>
        </w:rPr>
        <w:t xml:space="preserve"> </w:t>
      </w:r>
      <w:r>
        <w:rPr>
          <w:color w:val="000000"/>
        </w:rPr>
        <w:t>mašinski</w:t>
      </w:r>
      <w:r w:rsidR="00B07443">
        <w:rPr>
          <w:color w:val="000000"/>
        </w:rPr>
        <w:t xml:space="preserve"> </w:t>
      </w:r>
      <w:r>
        <w:rPr>
          <w:color w:val="000000"/>
        </w:rPr>
        <w:t>čitlјiva</w:t>
      </w:r>
      <w:r w:rsidR="00B07443">
        <w:rPr>
          <w:color w:val="000000"/>
        </w:rPr>
        <w:t xml:space="preserve"> </w:t>
      </w:r>
      <w:r>
        <w:rPr>
          <w:color w:val="000000"/>
        </w:rPr>
        <w:t>zona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Podaci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mašinski</w:t>
      </w:r>
      <w:r w:rsidR="00B07443">
        <w:rPr>
          <w:color w:val="000000"/>
        </w:rPr>
        <w:t xml:space="preserve"> </w:t>
      </w:r>
      <w:r>
        <w:rPr>
          <w:color w:val="000000"/>
        </w:rPr>
        <w:t>čitlјivoj</w:t>
      </w:r>
      <w:r w:rsidR="00B07443">
        <w:rPr>
          <w:color w:val="000000"/>
        </w:rPr>
        <w:t xml:space="preserve"> </w:t>
      </w:r>
      <w:r>
        <w:rPr>
          <w:color w:val="000000"/>
        </w:rPr>
        <w:t>zoni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: </w:t>
      </w:r>
      <w:r>
        <w:rPr>
          <w:color w:val="000000"/>
        </w:rPr>
        <w:t>tip</w:t>
      </w:r>
      <w:r w:rsidR="00B07443">
        <w:rPr>
          <w:color w:val="000000"/>
        </w:rPr>
        <w:t xml:space="preserve"> </w:t>
      </w:r>
      <w:r>
        <w:rPr>
          <w:color w:val="000000"/>
        </w:rPr>
        <w:t>dokumenta</w:t>
      </w:r>
      <w:r w:rsidR="00B07443">
        <w:rPr>
          <w:color w:val="000000"/>
        </w:rPr>
        <w:t xml:space="preserve">, </w:t>
      </w:r>
      <w:r>
        <w:rPr>
          <w:color w:val="000000"/>
        </w:rPr>
        <w:t>registarski</w:t>
      </w:r>
      <w:r w:rsidR="00B07443">
        <w:rPr>
          <w:color w:val="000000"/>
        </w:rPr>
        <w:t xml:space="preserve"> </w:t>
      </w:r>
      <w:r>
        <w:rPr>
          <w:color w:val="000000"/>
        </w:rPr>
        <w:t>broj</w:t>
      </w:r>
      <w:r w:rsidR="00B07443">
        <w:rPr>
          <w:color w:val="000000"/>
        </w:rPr>
        <w:t xml:space="preserve">, </w:t>
      </w:r>
      <w:r>
        <w:rPr>
          <w:color w:val="000000"/>
        </w:rPr>
        <w:t>JMBG</w:t>
      </w:r>
      <w:r w:rsidR="00B07443">
        <w:rPr>
          <w:color w:val="000000"/>
        </w:rPr>
        <w:t xml:space="preserve">, </w:t>
      </w:r>
      <w:r>
        <w:rPr>
          <w:color w:val="000000"/>
        </w:rPr>
        <w:t>datum</w:t>
      </w:r>
      <w:r w:rsidR="00B07443">
        <w:rPr>
          <w:color w:val="000000"/>
        </w:rPr>
        <w:t xml:space="preserve"> </w:t>
      </w:r>
      <w:r>
        <w:rPr>
          <w:color w:val="000000"/>
        </w:rPr>
        <w:t>rođenja</w:t>
      </w:r>
      <w:r w:rsidR="00B07443">
        <w:rPr>
          <w:color w:val="000000"/>
        </w:rPr>
        <w:t xml:space="preserve">, </w:t>
      </w:r>
      <w:r>
        <w:rPr>
          <w:color w:val="000000"/>
        </w:rPr>
        <w:t>pol</w:t>
      </w:r>
      <w:r w:rsidR="00B07443">
        <w:rPr>
          <w:color w:val="000000"/>
        </w:rPr>
        <w:t xml:space="preserve">, </w:t>
      </w:r>
      <w:r>
        <w:rPr>
          <w:color w:val="000000"/>
        </w:rPr>
        <w:t>datum</w:t>
      </w:r>
      <w:r w:rsidR="00B07443">
        <w:rPr>
          <w:color w:val="000000"/>
        </w:rPr>
        <w:t xml:space="preserve"> </w:t>
      </w:r>
      <w:r>
        <w:rPr>
          <w:color w:val="000000"/>
        </w:rPr>
        <w:t>izdavanja</w:t>
      </w:r>
      <w:r w:rsidR="00B07443">
        <w:rPr>
          <w:color w:val="000000"/>
        </w:rPr>
        <w:t xml:space="preserve"> </w:t>
      </w:r>
      <w:r>
        <w:rPr>
          <w:color w:val="000000"/>
        </w:rPr>
        <w:t>dokumenta</w:t>
      </w:r>
      <w:r w:rsidR="00B07443">
        <w:rPr>
          <w:color w:val="000000"/>
        </w:rPr>
        <w:t xml:space="preserve">, </w:t>
      </w:r>
      <w:r>
        <w:rPr>
          <w:color w:val="000000"/>
        </w:rPr>
        <w:t>država</w:t>
      </w:r>
      <w:r w:rsidR="00B07443">
        <w:rPr>
          <w:color w:val="000000"/>
        </w:rPr>
        <w:t xml:space="preserve">, </w:t>
      </w:r>
      <w:r>
        <w:rPr>
          <w:b/>
          <w:color w:val="000000"/>
        </w:rPr>
        <w:t>prezime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ime</w:t>
      </w:r>
      <w:r w:rsidR="00B07443">
        <w:rPr>
          <w:rFonts w:ascii="Calibri"/>
          <w:b/>
          <w:color w:val="000000"/>
          <w:vertAlign w:val="superscript"/>
        </w:rPr>
        <w:t>*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Obrazac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odštampan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uz</w:t>
      </w:r>
      <w:r w:rsidR="00B07443">
        <w:rPr>
          <w:color w:val="000000"/>
        </w:rPr>
        <w:t xml:space="preserve"> </w:t>
      </w:r>
      <w:r>
        <w:rPr>
          <w:color w:val="000000"/>
        </w:rPr>
        <w:t>ovu</w:t>
      </w:r>
      <w:r w:rsidR="00B07443">
        <w:rPr>
          <w:color w:val="000000"/>
        </w:rPr>
        <w:t xml:space="preserve"> </w:t>
      </w:r>
      <w:r>
        <w:rPr>
          <w:color w:val="000000"/>
        </w:rPr>
        <w:t>uredbu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čini</w:t>
      </w:r>
      <w:r w:rsidR="00B07443">
        <w:rPr>
          <w:color w:val="000000"/>
        </w:rPr>
        <w:t xml:space="preserve"> </w:t>
      </w:r>
      <w:r>
        <w:rPr>
          <w:color w:val="000000"/>
        </w:rPr>
        <w:t>njen</w:t>
      </w:r>
      <w:r w:rsidR="00B07443">
        <w:rPr>
          <w:color w:val="000000"/>
        </w:rPr>
        <w:t xml:space="preserve"> </w:t>
      </w:r>
      <w:r>
        <w:rPr>
          <w:color w:val="000000"/>
        </w:rPr>
        <w:t>sastavni</w:t>
      </w:r>
      <w:r w:rsidR="00B07443">
        <w:rPr>
          <w:color w:val="000000"/>
        </w:rPr>
        <w:t xml:space="preserve"> </w:t>
      </w:r>
      <w:r>
        <w:rPr>
          <w:color w:val="000000"/>
        </w:rPr>
        <w:t>deo</w:t>
      </w:r>
      <w:r w:rsidR="00B07443"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4.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smart</w:t>
      </w:r>
      <w:r w:rsidR="00B07443">
        <w:rPr>
          <w:color w:val="000000"/>
        </w:rPr>
        <w:t xml:space="preserve"> </w:t>
      </w:r>
      <w:r>
        <w:rPr>
          <w:color w:val="000000"/>
        </w:rPr>
        <w:t>kartica</w:t>
      </w:r>
      <w:r w:rsidR="00B07443">
        <w:rPr>
          <w:color w:val="000000"/>
        </w:rPr>
        <w:t xml:space="preserve"> </w:t>
      </w:r>
      <w:r>
        <w:rPr>
          <w:color w:val="000000"/>
        </w:rPr>
        <w:t>koja</w:t>
      </w:r>
      <w:r w:rsidR="00B07443">
        <w:rPr>
          <w:color w:val="000000"/>
        </w:rPr>
        <w:t xml:space="preserve"> </w:t>
      </w:r>
      <w:r>
        <w:rPr>
          <w:color w:val="000000"/>
        </w:rPr>
        <w:t>sadrži</w:t>
      </w:r>
      <w:r w:rsidR="00B07443">
        <w:rPr>
          <w:color w:val="000000"/>
        </w:rPr>
        <w:t xml:space="preserve"> „Dual interface” </w:t>
      </w:r>
      <w:r>
        <w:rPr>
          <w:color w:val="000000"/>
        </w:rPr>
        <w:t>čip</w:t>
      </w:r>
      <w:r w:rsidR="00B07443"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lastRenderedPageBreak/>
        <w:t xml:space="preserve">„Dual interface” </w:t>
      </w:r>
      <w:r w:rsidR="003C233A">
        <w:rPr>
          <w:color w:val="000000"/>
        </w:rPr>
        <w:t>čip</w:t>
      </w:r>
      <w:r>
        <w:rPr>
          <w:color w:val="000000"/>
        </w:rPr>
        <w:t xml:space="preserve"> </w:t>
      </w:r>
      <w:r w:rsidR="003C233A">
        <w:rPr>
          <w:color w:val="000000"/>
        </w:rPr>
        <w:t>sadrži</w:t>
      </w:r>
      <w:r>
        <w:rPr>
          <w:color w:val="000000"/>
        </w:rPr>
        <w:t xml:space="preserve"> </w:t>
      </w:r>
      <w:r w:rsidR="003C233A">
        <w:rPr>
          <w:color w:val="000000"/>
        </w:rPr>
        <w:t>identifikacione</w:t>
      </w:r>
      <w:r>
        <w:rPr>
          <w:color w:val="000000"/>
        </w:rPr>
        <w:t xml:space="preserve"> </w:t>
      </w:r>
      <w:r w:rsidR="003C233A">
        <w:rPr>
          <w:color w:val="000000"/>
        </w:rPr>
        <w:t>podatke</w:t>
      </w:r>
      <w:r>
        <w:rPr>
          <w:color w:val="000000"/>
        </w:rPr>
        <w:t xml:space="preserve">: </w:t>
      </w:r>
      <w:r w:rsidR="003C233A">
        <w:rPr>
          <w:color w:val="000000"/>
        </w:rPr>
        <w:t>ime</w:t>
      </w:r>
      <w:r>
        <w:rPr>
          <w:color w:val="000000"/>
        </w:rPr>
        <w:t xml:space="preserve"> </w:t>
      </w:r>
      <w:r w:rsidR="003C233A">
        <w:rPr>
          <w:color w:val="000000"/>
        </w:rPr>
        <w:t>i</w:t>
      </w:r>
      <w:r>
        <w:rPr>
          <w:color w:val="000000"/>
        </w:rPr>
        <w:t xml:space="preserve"> </w:t>
      </w:r>
      <w:r w:rsidR="003C233A">
        <w:rPr>
          <w:color w:val="000000"/>
        </w:rPr>
        <w:t>prezime</w:t>
      </w:r>
      <w:r>
        <w:rPr>
          <w:color w:val="000000"/>
        </w:rPr>
        <w:t xml:space="preserve"> </w:t>
      </w:r>
      <w:r w:rsidR="003C233A">
        <w:rPr>
          <w:color w:val="000000"/>
        </w:rPr>
        <w:t>policijskog</w:t>
      </w:r>
      <w:r>
        <w:rPr>
          <w:color w:val="000000"/>
        </w:rPr>
        <w:t xml:space="preserve">, </w:t>
      </w:r>
      <w:r w:rsidR="003C233A">
        <w:rPr>
          <w:color w:val="000000"/>
        </w:rPr>
        <w:t>odnosno</w:t>
      </w:r>
      <w:r>
        <w:rPr>
          <w:color w:val="000000"/>
        </w:rPr>
        <w:t xml:space="preserve"> </w:t>
      </w:r>
      <w:r w:rsidR="003C233A">
        <w:rPr>
          <w:color w:val="000000"/>
        </w:rPr>
        <w:t>državnog</w:t>
      </w:r>
      <w:r>
        <w:rPr>
          <w:color w:val="000000"/>
        </w:rPr>
        <w:t xml:space="preserve"> </w:t>
      </w:r>
      <w:r w:rsidR="003C233A">
        <w:rPr>
          <w:color w:val="000000"/>
        </w:rPr>
        <w:t>službenika</w:t>
      </w:r>
      <w:r>
        <w:rPr>
          <w:color w:val="000000"/>
        </w:rPr>
        <w:t xml:space="preserve">, </w:t>
      </w:r>
      <w:r w:rsidR="003C233A">
        <w:rPr>
          <w:color w:val="000000"/>
        </w:rPr>
        <w:t>datum</w:t>
      </w:r>
      <w:r>
        <w:rPr>
          <w:color w:val="000000"/>
        </w:rPr>
        <w:t xml:space="preserve"> </w:t>
      </w:r>
      <w:r w:rsidR="003C233A">
        <w:rPr>
          <w:color w:val="000000"/>
        </w:rPr>
        <w:t>rođenja</w:t>
      </w:r>
      <w:r>
        <w:rPr>
          <w:color w:val="000000"/>
        </w:rPr>
        <w:t xml:space="preserve">, </w:t>
      </w:r>
      <w:r w:rsidR="003C233A">
        <w:rPr>
          <w:color w:val="000000"/>
        </w:rPr>
        <w:t>organ</w:t>
      </w:r>
      <w:r>
        <w:rPr>
          <w:color w:val="000000"/>
        </w:rPr>
        <w:t xml:space="preserve"> </w:t>
      </w:r>
      <w:r w:rsidR="003C233A">
        <w:rPr>
          <w:color w:val="000000"/>
        </w:rPr>
        <w:t>u</w:t>
      </w:r>
      <w:r>
        <w:rPr>
          <w:color w:val="000000"/>
        </w:rPr>
        <w:t xml:space="preserve"> </w:t>
      </w:r>
      <w:r w:rsidR="003C233A">
        <w:rPr>
          <w:color w:val="000000"/>
        </w:rPr>
        <w:t>kome</w:t>
      </w:r>
      <w:r>
        <w:rPr>
          <w:color w:val="000000"/>
        </w:rPr>
        <w:t xml:space="preserve"> </w:t>
      </w:r>
      <w:r w:rsidR="003C233A">
        <w:rPr>
          <w:color w:val="000000"/>
        </w:rPr>
        <w:t>je</w:t>
      </w:r>
      <w:r>
        <w:rPr>
          <w:color w:val="000000"/>
        </w:rPr>
        <w:t xml:space="preserve"> </w:t>
      </w:r>
      <w:r w:rsidR="003C233A">
        <w:rPr>
          <w:color w:val="000000"/>
        </w:rPr>
        <w:t>lice</w:t>
      </w:r>
      <w:r>
        <w:rPr>
          <w:color w:val="000000"/>
        </w:rPr>
        <w:t xml:space="preserve"> </w:t>
      </w:r>
      <w:r w:rsidR="003C233A">
        <w:rPr>
          <w:color w:val="000000"/>
        </w:rPr>
        <w:t>zaposleno</w:t>
      </w:r>
      <w:r>
        <w:rPr>
          <w:color w:val="000000"/>
        </w:rPr>
        <w:t xml:space="preserve">, </w:t>
      </w:r>
      <w:r w:rsidR="003C233A">
        <w:rPr>
          <w:color w:val="000000"/>
        </w:rPr>
        <w:t>organizacionu</w:t>
      </w:r>
      <w:r>
        <w:rPr>
          <w:color w:val="000000"/>
        </w:rPr>
        <w:t xml:space="preserve"> </w:t>
      </w:r>
      <w:r w:rsidR="003C233A">
        <w:rPr>
          <w:color w:val="000000"/>
        </w:rPr>
        <w:t>jedinicu</w:t>
      </w:r>
      <w:r>
        <w:rPr>
          <w:color w:val="000000"/>
        </w:rPr>
        <w:t xml:space="preserve"> </w:t>
      </w:r>
      <w:r w:rsidR="003C233A">
        <w:rPr>
          <w:color w:val="000000"/>
        </w:rPr>
        <w:t>u</w:t>
      </w:r>
      <w:r>
        <w:rPr>
          <w:color w:val="000000"/>
        </w:rPr>
        <w:t xml:space="preserve"> </w:t>
      </w:r>
      <w:r w:rsidR="003C233A">
        <w:rPr>
          <w:color w:val="000000"/>
        </w:rPr>
        <w:t>kojoj</w:t>
      </w:r>
      <w:r>
        <w:rPr>
          <w:color w:val="000000"/>
        </w:rPr>
        <w:t xml:space="preserve"> </w:t>
      </w:r>
      <w:r w:rsidR="003C233A">
        <w:rPr>
          <w:color w:val="000000"/>
        </w:rPr>
        <w:t>policijski</w:t>
      </w:r>
      <w:r>
        <w:rPr>
          <w:color w:val="000000"/>
        </w:rPr>
        <w:t>/</w:t>
      </w:r>
      <w:r w:rsidR="003C233A">
        <w:rPr>
          <w:color w:val="000000"/>
        </w:rPr>
        <w:t>državni</w:t>
      </w:r>
      <w:r>
        <w:rPr>
          <w:color w:val="000000"/>
        </w:rPr>
        <w:t xml:space="preserve"> </w:t>
      </w:r>
      <w:r w:rsidR="003C233A">
        <w:rPr>
          <w:color w:val="000000"/>
        </w:rPr>
        <w:t>službenik</w:t>
      </w:r>
      <w:r>
        <w:rPr>
          <w:color w:val="000000"/>
        </w:rPr>
        <w:t xml:space="preserve"> </w:t>
      </w:r>
      <w:r w:rsidR="003C233A">
        <w:rPr>
          <w:color w:val="000000"/>
        </w:rPr>
        <w:t>radi</w:t>
      </w:r>
      <w:r>
        <w:rPr>
          <w:color w:val="000000"/>
        </w:rPr>
        <w:t xml:space="preserve">, </w:t>
      </w:r>
      <w:r w:rsidR="003C233A">
        <w:rPr>
          <w:color w:val="000000"/>
        </w:rPr>
        <w:t>zvanje</w:t>
      </w:r>
      <w:r>
        <w:rPr>
          <w:color w:val="000000"/>
        </w:rPr>
        <w:t xml:space="preserve"> </w:t>
      </w:r>
      <w:r w:rsidR="003C233A">
        <w:rPr>
          <w:color w:val="000000"/>
        </w:rPr>
        <w:t>policijskog</w:t>
      </w:r>
      <w:r>
        <w:rPr>
          <w:color w:val="000000"/>
        </w:rPr>
        <w:t>/</w:t>
      </w:r>
      <w:r w:rsidR="003C233A">
        <w:rPr>
          <w:color w:val="000000"/>
        </w:rPr>
        <w:t>državnog</w:t>
      </w:r>
      <w:r>
        <w:rPr>
          <w:color w:val="000000"/>
        </w:rPr>
        <w:t xml:space="preserve"> </w:t>
      </w:r>
      <w:r w:rsidR="003C233A">
        <w:rPr>
          <w:color w:val="000000"/>
        </w:rPr>
        <w:t>službenika</w:t>
      </w:r>
      <w:r>
        <w:rPr>
          <w:color w:val="000000"/>
        </w:rPr>
        <w:t xml:space="preserve">, </w:t>
      </w:r>
      <w:r w:rsidR="003C233A">
        <w:rPr>
          <w:color w:val="000000"/>
        </w:rPr>
        <w:t>radno</w:t>
      </w:r>
      <w:r>
        <w:rPr>
          <w:color w:val="000000"/>
        </w:rPr>
        <w:t xml:space="preserve"> </w:t>
      </w:r>
      <w:r w:rsidR="003C233A">
        <w:rPr>
          <w:color w:val="000000"/>
        </w:rPr>
        <w:t>mesto</w:t>
      </w:r>
      <w:r>
        <w:rPr>
          <w:color w:val="000000"/>
        </w:rPr>
        <w:t xml:space="preserve"> </w:t>
      </w:r>
      <w:r w:rsidR="003C233A">
        <w:rPr>
          <w:color w:val="000000"/>
        </w:rPr>
        <w:t>policijskog</w:t>
      </w:r>
      <w:r>
        <w:rPr>
          <w:color w:val="000000"/>
        </w:rPr>
        <w:t>/</w:t>
      </w:r>
      <w:r w:rsidR="003C233A">
        <w:rPr>
          <w:color w:val="000000"/>
        </w:rPr>
        <w:t>državnog</w:t>
      </w:r>
      <w:r>
        <w:rPr>
          <w:color w:val="000000"/>
        </w:rPr>
        <w:t xml:space="preserve"> </w:t>
      </w:r>
      <w:r w:rsidR="003C233A">
        <w:rPr>
          <w:color w:val="000000"/>
        </w:rPr>
        <w:t>službenika</w:t>
      </w:r>
      <w:r>
        <w:rPr>
          <w:color w:val="000000"/>
        </w:rPr>
        <w:t xml:space="preserve">, </w:t>
      </w:r>
      <w:r w:rsidR="003C233A">
        <w:rPr>
          <w:color w:val="000000"/>
        </w:rPr>
        <w:t>fotografiju</w:t>
      </w:r>
      <w:r>
        <w:rPr>
          <w:color w:val="000000"/>
        </w:rPr>
        <w:t xml:space="preserve"> </w:t>
      </w:r>
      <w:r w:rsidR="003C233A">
        <w:rPr>
          <w:color w:val="000000"/>
        </w:rPr>
        <w:t>policijskog</w:t>
      </w:r>
      <w:r>
        <w:rPr>
          <w:color w:val="000000"/>
        </w:rPr>
        <w:t>/</w:t>
      </w:r>
      <w:r w:rsidR="003C233A">
        <w:rPr>
          <w:color w:val="000000"/>
        </w:rPr>
        <w:t>državnog</w:t>
      </w:r>
      <w:r>
        <w:rPr>
          <w:color w:val="000000"/>
        </w:rPr>
        <w:t xml:space="preserve"> </w:t>
      </w:r>
      <w:r w:rsidR="003C233A">
        <w:rPr>
          <w:color w:val="000000"/>
        </w:rPr>
        <w:t>službenika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</w:t>
      </w:r>
      <w:r w:rsidR="003C233A">
        <w:rPr>
          <w:color w:val="000000"/>
        </w:rPr>
        <w:t>službene</w:t>
      </w:r>
      <w:r>
        <w:rPr>
          <w:color w:val="000000"/>
        </w:rPr>
        <w:t xml:space="preserve"> </w:t>
      </w:r>
      <w:r w:rsidR="003C233A">
        <w:rPr>
          <w:color w:val="000000"/>
        </w:rPr>
        <w:t>značke</w:t>
      </w:r>
      <w:r>
        <w:rPr>
          <w:color w:val="000000"/>
        </w:rPr>
        <w:t xml:space="preserve"> (</w:t>
      </w:r>
      <w:r w:rsidR="003C233A">
        <w:rPr>
          <w:color w:val="000000"/>
        </w:rPr>
        <w:t>ukoliko</w:t>
      </w:r>
      <w:r>
        <w:rPr>
          <w:color w:val="000000"/>
        </w:rPr>
        <w:t xml:space="preserve"> </w:t>
      </w:r>
      <w:r w:rsidR="003C233A">
        <w:rPr>
          <w:color w:val="000000"/>
        </w:rPr>
        <w:t>je</w:t>
      </w:r>
      <w:r>
        <w:rPr>
          <w:color w:val="000000"/>
        </w:rPr>
        <w:t xml:space="preserve"> </w:t>
      </w:r>
      <w:r w:rsidR="003C233A">
        <w:rPr>
          <w:color w:val="000000"/>
        </w:rPr>
        <w:t>poseduje</w:t>
      </w:r>
      <w:r>
        <w:rPr>
          <w:color w:val="000000"/>
        </w:rPr>
        <w:t xml:space="preserve"> </w:t>
      </w:r>
      <w:r w:rsidR="003C233A">
        <w:rPr>
          <w:color w:val="000000"/>
        </w:rPr>
        <w:t>policijski</w:t>
      </w:r>
      <w:r>
        <w:rPr>
          <w:color w:val="000000"/>
        </w:rPr>
        <w:t xml:space="preserve"> </w:t>
      </w:r>
      <w:r w:rsidR="003C233A">
        <w:rPr>
          <w:color w:val="000000"/>
        </w:rPr>
        <w:t>službenik</w:t>
      </w:r>
      <w:r>
        <w:rPr>
          <w:color w:val="000000"/>
        </w:rPr>
        <w:t xml:space="preserve">), </w:t>
      </w:r>
      <w:r w:rsidR="003C233A">
        <w:rPr>
          <w:color w:val="000000"/>
        </w:rPr>
        <w:t>registarski</w:t>
      </w:r>
      <w:r>
        <w:rPr>
          <w:color w:val="000000"/>
        </w:rPr>
        <w:t xml:space="preserve"> </w:t>
      </w:r>
      <w:r w:rsidR="003C233A">
        <w:rPr>
          <w:color w:val="000000"/>
        </w:rPr>
        <w:t>broj</w:t>
      </w:r>
      <w:r>
        <w:rPr>
          <w:color w:val="000000"/>
        </w:rPr>
        <w:t xml:space="preserve"> </w:t>
      </w:r>
      <w:r w:rsidR="003C233A">
        <w:rPr>
          <w:color w:val="000000"/>
        </w:rPr>
        <w:t>službene</w:t>
      </w:r>
      <w:r>
        <w:rPr>
          <w:color w:val="000000"/>
        </w:rPr>
        <w:t xml:space="preserve"> </w:t>
      </w:r>
      <w:r w:rsidR="003C233A">
        <w:rPr>
          <w:color w:val="000000"/>
        </w:rPr>
        <w:t>legitimacije</w:t>
      </w:r>
      <w:r>
        <w:rPr>
          <w:color w:val="000000"/>
        </w:rPr>
        <w:t xml:space="preserve">, </w:t>
      </w:r>
      <w:r w:rsidR="003C233A">
        <w:rPr>
          <w:color w:val="000000"/>
        </w:rPr>
        <w:t>JMBG</w:t>
      </w:r>
      <w:r>
        <w:rPr>
          <w:color w:val="000000"/>
        </w:rPr>
        <w:t xml:space="preserve">, </w:t>
      </w:r>
      <w:r w:rsidR="003C233A">
        <w:rPr>
          <w:color w:val="000000"/>
        </w:rPr>
        <w:t>organ</w:t>
      </w:r>
      <w:r>
        <w:rPr>
          <w:color w:val="000000"/>
        </w:rPr>
        <w:t xml:space="preserve"> </w:t>
      </w:r>
      <w:r w:rsidR="003C233A">
        <w:rPr>
          <w:color w:val="000000"/>
        </w:rPr>
        <w:t>koji</w:t>
      </w:r>
      <w:r>
        <w:rPr>
          <w:color w:val="000000"/>
        </w:rPr>
        <w:t xml:space="preserve"> </w:t>
      </w:r>
      <w:r w:rsidR="003C233A">
        <w:rPr>
          <w:color w:val="000000"/>
        </w:rPr>
        <w:t>je</w:t>
      </w:r>
      <w:r>
        <w:rPr>
          <w:color w:val="000000"/>
        </w:rPr>
        <w:t xml:space="preserve"> </w:t>
      </w:r>
      <w:r w:rsidR="003C233A">
        <w:rPr>
          <w:color w:val="000000"/>
        </w:rPr>
        <w:t>izdao</w:t>
      </w:r>
      <w:r>
        <w:rPr>
          <w:color w:val="000000"/>
        </w:rPr>
        <w:t xml:space="preserve"> </w:t>
      </w:r>
      <w:r w:rsidR="003C233A">
        <w:rPr>
          <w:color w:val="000000"/>
        </w:rPr>
        <w:t>karticu</w:t>
      </w:r>
      <w:r>
        <w:rPr>
          <w:color w:val="000000"/>
        </w:rPr>
        <w:t xml:space="preserve">, </w:t>
      </w:r>
      <w:r w:rsidR="003C233A">
        <w:rPr>
          <w:color w:val="000000"/>
        </w:rPr>
        <w:t>datum</w:t>
      </w:r>
      <w:r>
        <w:rPr>
          <w:color w:val="000000"/>
        </w:rPr>
        <w:t xml:space="preserve"> </w:t>
      </w:r>
      <w:r w:rsidR="003C233A">
        <w:rPr>
          <w:color w:val="000000"/>
        </w:rPr>
        <w:t>izdavanja</w:t>
      </w:r>
      <w:r>
        <w:rPr>
          <w:color w:val="000000"/>
        </w:rPr>
        <w:t xml:space="preserve">, </w:t>
      </w:r>
      <w:r w:rsidR="003C233A">
        <w:rPr>
          <w:color w:val="000000"/>
        </w:rPr>
        <w:t>status</w:t>
      </w:r>
      <w:r>
        <w:rPr>
          <w:color w:val="000000"/>
        </w:rPr>
        <w:t xml:space="preserve">, </w:t>
      </w:r>
      <w:r w:rsidR="003C233A">
        <w:rPr>
          <w:color w:val="000000"/>
        </w:rPr>
        <w:t>krvnu</w:t>
      </w:r>
      <w:r>
        <w:rPr>
          <w:color w:val="000000"/>
        </w:rPr>
        <w:t xml:space="preserve"> </w:t>
      </w:r>
      <w:r w:rsidR="003C233A">
        <w:rPr>
          <w:color w:val="000000"/>
        </w:rPr>
        <w:t>grupu</w:t>
      </w:r>
      <w:r>
        <w:rPr>
          <w:color w:val="000000"/>
        </w:rPr>
        <w:t xml:space="preserve"> (</w:t>
      </w:r>
      <w:r w:rsidR="003C233A">
        <w:rPr>
          <w:color w:val="000000"/>
        </w:rPr>
        <w:t>opciono</w:t>
      </w:r>
      <w:r>
        <w:rPr>
          <w:color w:val="000000"/>
        </w:rPr>
        <w:t xml:space="preserve">), </w:t>
      </w:r>
      <w:r w:rsidR="003C233A">
        <w:rPr>
          <w:color w:val="000000"/>
        </w:rPr>
        <w:t>pol</w:t>
      </w:r>
      <w:r>
        <w:rPr>
          <w:color w:val="000000"/>
        </w:rPr>
        <w:t xml:space="preserve">, </w:t>
      </w:r>
      <w:r w:rsidR="003C233A">
        <w:rPr>
          <w:color w:val="000000"/>
        </w:rPr>
        <w:t>biometrijske</w:t>
      </w:r>
      <w:r>
        <w:rPr>
          <w:color w:val="000000"/>
        </w:rPr>
        <w:t xml:space="preserve"> </w:t>
      </w:r>
      <w:r w:rsidR="003C233A">
        <w:rPr>
          <w:color w:val="000000"/>
        </w:rPr>
        <w:t>podatke</w:t>
      </w:r>
      <w:r>
        <w:rPr>
          <w:color w:val="000000"/>
        </w:rPr>
        <w:t xml:space="preserve"> </w:t>
      </w:r>
      <w:r w:rsidR="003C233A">
        <w:rPr>
          <w:color w:val="000000"/>
        </w:rPr>
        <w:t>jednog</w:t>
      </w:r>
      <w:r>
        <w:rPr>
          <w:color w:val="000000"/>
        </w:rPr>
        <w:t xml:space="preserve"> </w:t>
      </w:r>
      <w:r w:rsidR="003C233A">
        <w:rPr>
          <w:color w:val="000000"/>
        </w:rPr>
        <w:t>otiska</w:t>
      </w:r>
      <w:r>
        <w:rPr>
          <w:color w:val="000000"/>
        </w:rPr>
        <w:t xml:space="preserve"> </w:t>
      </w:r>
      <w:r w:rsidR="003C233A">
        <w:rPr>
          <w:color w:val="000000"/>
        </w:rPr>
        <w:t>prsta</w:t>
      </w:r>
      <w:r>
        <w:rPr>
          <w:color w:val="000000"/>
        </w:rPr>
        <w:t xml:space="preserve">, </w:t>
      </w:r>
      <w:r w:rsidR="003C233A">
        <w:rPr>
          <w:color w:val="000000"/>
        </w:rPr>
        <w:t>PKI</w:t>
      </w:r>
      <w:r>
        <w:rPr>
          <w:color w:val="000000"/>
        </w:rPr>
        <w:t xml:space="preserve"> </w:t>
      </w:r>
      <w:r w:rsidR="003C233A">
        <w:rPr>
          <w:color w:val="000000"/>
        </w:rPr>
        <w:t>podatke</w:t>
      </w:r>
      <w:r>
        <w:rPr>
          <w:color w:val="000000"/>
        </w:rPr>
        <w:t xml:space="preserve">: </w:t>
      </w:r>
      <w:r w:rsidR="003C233A">
        <w:rPr>
          <w:color w:val="000000"/>
        </w:rPr>
        <w:t>par</w:t>
      </w:r>
      <w:r>
        <w:rPr>
          <w:color w:val="000000"/>
        </w:rPr>
        <w:t xml:space="preserve"> </w:t>
      </w:r>
      <w:r w:rsidR="003C233A">
        <w:rPr>
          <w:color w:val="000000"/>
        </w:rPr>
        <w:t>privatni</w:t>
      </w:r>
      <w:r>
        <w:rPr>
          <w:color w:val="000000"/>
        </w:rPr>
        <w:t xml:space="preserve"> </w:t>
      </w:r>
      <w:r w:rsidR="003C233A">
        <w:rPr>
          <w:color w:val="000000"/>
        </w:rPr>
        <w:t>klјuč</w:t>
      </w:r>
      <w:r>
        <w:rPr>
          <w:color w:val="000000"/>
        </w:rPr>
        <w:t xml:space="preserve"> </w:t>
      </w:r>
      <w:r w:rsidR="003C233A">
        <w:rPr>
          <w:color w:val="000000"/>
        </w:rPr>
        <w:t>i</w:t>
      </w:r>
      <w:r>
        <w:rPr>
          <w:color w:val="000000"/>
        </w:rPr>
        <w:t xml:space="preserve"> </w:t>
      </w:r>
      <w:r w:rsidR="003C233A">
        <w:rPr>
          <w:color w:val="000000"/>
        </w:rPr>
        <w:t>sertifikat</w:t>
      </w:r>
      <w:r>
        <w:rPr>
          <w:color w:val="000000"/>
        </w:rPr>
        <w:t xml:space="preserve"> </w:t>
      </w:r>
      <w:r w:rsidR="003C233A">
        <w:rPr>
          <w:color w:val="000000"/>
        </w:rPr>
        <w:t>za</w:t>
      </w:r>
      <w:r>
        <w:rPr>
          <w:color w:val="000000"/>
        </w:rPr>
        <w:t xml:space="preserve"> </w:t>
      </w:r>
      <w:r w:rsidR="003C233A">
        <w:rPr>
          <w:color w:val="000000"/>
        </w:rPr>
        <w:t>autentikaciju</w:t>
      </w:r>
      <w:r>
        <w:rPr>
          <w:color w:val="000000"/>
        </w:rPr>
        <w:t xml:space="preserve"> </w:t>
      </w:r>
      <w:r w:rsidR="003C233A">
        <w:rPr>
          <w:color w:val="000000"/>
        </w:rPr>
        <w:t>i</w:t>
      </w:r>
      <w:r>
        <w:rPr>
          <w:color w:val="000000"/>
        </w:rPr>
        <w:t xml:space="preserve"> </w:t>
      </w:r>
      <w:r w:rsidR="003C233A">
        <w:rPr>
          <w:color w:val="000000"/>
        </w:rPr>
        <w:t>šifrovanje</w:t>
      </w:r>
      <w:r>
        <w:rPr>
          <w:color w:val="000000"/>
        </w:rPr>
        <w:t xml:space="preserve">, </w:t>
      </w:r>
      <w:r w:rsidR="003C233A">
        <w:rPr>
          <w:b/>
          <w:color w:val="000000"/>
        </w:rPr>
        <w:t>par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privatni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klјuč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kvalifikovani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sertifikat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digitalno</w:t>
      </w:r>
      <w:r>
        <w:rPr>
          <w:b/>
          <w:color w:val="000000"/>
        </w:rPr>
        <w:t xml:space="preserve"> </w:t>
      </w:r>
      <w:r w:rsidR="003C233A">
        <w:rPr>
          <w:b/>
          <w:color w:val="000000"/>
        </w:rPr>
        <w:t>potpisivanje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, </w:t>
      </w:r>
      <w:r w:rsidR="003C233A">
        <w:rPr>
          <w:color w:val="000000"/>
        </w:rPr>
        <w:t>par</w:t>
      </w:r>
      <w:r>
        <w:rPr>
          <w:color w:val="000000"/>
        </w:rPr>
        <w:t xml:space="preserve"> </w:t>
      </w:r>
      <w:r w:rsidR="003C233A">
        <w:rPr>
          <w:color w:val="000000"/>
        </w:rPr>
        <w:t>privatni</w:t>
      </w:r>
      <w:r>
        <w:rPr>
          <w:color w:val="000000"/>
        </w:rPr>
        <w:t xml:space="preserve"> </w:t>
      </w:r>
      <w:r w:rsidR="003C233A">
        <w:rPr>
          <w:color w:val="000000"/>
        </w:rPr>
        <w:t>klјuč</w:t>
      </w:r>
      <w:r>
        <w:rPr>
          <w:color w:val="000000"/>
        </w:rPr>
        <w:t xml:space="preserve"> </w:t>
      </w:r>
      <w:r w:rsidR="003C233A">
        <w:rPr>
          <w:color w:val="000000"/>
        </w:rPr>
        <w:t>i</w:t>
      </w:r>
      <w:r>
        <w:rPr>
          <w:color w:val="000000"/>
        </w:rPr>
        <w:t xml:space="preserve"> </w:t>
      </w:r>
      <w:r w:rsidR="003C233A">
        <w:rPr>
          <w:color w:val="000000"/>
        </w:rPr>
        <w:t>sertifikat</w:t>
      </w:r>
      <w:r>
        <w:rPr>
          <w:color w:val="000000"/>
        </w:rPr>
        <w:t xml:space="preserve"> </w:t>
      </w:r>
      <w:r w:rsidR="003C233A">
        <w:rPr>
          <w:color w:val="000000"/>
        </w:rPr>
        <w:t>za</w:t>
      </w:r>
      <w:r>
        <w:rPr>
          <w:color w:val="000000"/>
        </w:rPr>
        <w:t xml:space="preserve"> </w:t>
      </w:r>
      <w:r w:rsidR="003C233A">
        <w:rPr>
          <w:color w:val="000000"/>
        </w:rPr>
        <w:t>buduće</w:t>
      </w:r>
      <w:r>
        <w:rPr>
          <w:color w:val="000000"/>
        </w:rPr>
        <w:t xml:space="preserve"> </w:t>
      </w:r>
      <w:r w:rsidR="003C233A">
        <w:rPr>
          <w:color w:val="000000"/>
        </w:rPr>
        <w:t>namene</w:t>
      </w:r>
      <w:r>
        <w:rPr>
          <w:color w:val="000000"/>
        </w:rPr>
        <w:t xml:space="preserve">, </w:t>
      </w:r>
      <w:r w:rsidR="003C233A">
        <w:rPr>
          <w:color w:val="000000"/>
        </w:rPr>
        <w:t>kriptografske</w:t>
      </w:r>
      <w:r>
        <w:rPr>
          <w:color w:val="000000"/>
        </w:rPr>
        <w:t xml:space="preserve"> </w:t>
      </w:r>
      <w:r w:rsidR="003C233A">
        <w:rPr>
          <w:color w:val="000000"/>
        </w:rPr>
        <w:t>parametre</w:t>
      </w:r>
      <w:r>
        <w:rPr>
          <w:color w:val="000000"/>
        </w:rPr>
        <w:t xml:space="preserve"> </w:t>
      </w:r>
      <w:r w:rsidR="003C233A">
        <w:rPr>
          <w:color w:val="000000"/>
        </w:rPr>
        <w:t>Ministarstva</w:t>
      </w:r>
      <w:r>
        <w:rPr>
          <w:color w:val="000000"/>
        </w:rPr>
        <w:t xml:space="preserve">, </w:t>
      </w:r>
      <w:r w:rsidR="003C233A">
        <w:rPr>
          <w:color w:val="000000"/>
        </w:rPr>
        <w:t>potrebne</w:t>
      </w:r>
      <w:r>
        <w:rPr>
          <w:color w:val="000000"/>
        </w:rPr>
        <w:t xml:space="preserve"> </w:t>
      </w:r>
      <w:r w:rsidR="003C233A">
        <w:rPr>
          <w:color w:val="000000"/>
        </w:rPr>
        <w:t>PIN</w:t>
      </w:r>
      <w:r>
        <w:rPr>
          <w:color w:val="000000"/>
        </w:rPr>
        <w:t xml:space="preserve"> </w:t>
      </w:r>
      <w:r w:rsidR="003C233A">
        <w:rPr>
          <w:color w:val="000000"/>
        </w:rPr>
        <w:t>kodove</w:t>
      </w:r>
      <w:r>
        <w:rPr>
          <w:color w:val="000000"/>
        </w:rPr>
        <w:t xml:space="preserve">, </w:t>
      </w:r>
      <w:r w:rsidR="003C233A">
        <w:rPr>
          <w:color w:val="000000"/>
        </w:rPr>
        <w:t>lozinke</w:t>
      </w:r>
      <w:r>
        <w:rPr>
          <w:color w:val="000000"/>
        </w:rPr>
        <w:t xml:space="preserve"> </w:t>
      </w:r>
      <w:r w:rsidR="003C233A">
        <w:rPr>
          <w:color w:val="000000"/>
        </w:rPr>
        <w:t>i</w:t>
      </w:r>
      <w:r>
        <w:rPr>
          <w:color w:val="000000"/>
        </w:rPr>
        <w:t xml:space="preserve"> </w:t>
      </w:r>
      <w:r w:rsidR="003C233A">
        <w:rPr>
          <w:color w:val="000000"/>
        </w:rPr>
        <w:t>korisnička</w:t>
      </w:r>
      <w:r>
        <w:rPr>
          <w:color w:val="000000"/>
        </w:rPr>
        <w:t xml:space="preserve"> </w:t>
      </w:r>
      <w:r w:rsidR="003C233A">
        <w:rPr>
          <w:color w:val="000000"/>
        </w:rPr>
        <w:t>imena</w:t>
      </w:r>
      <w:r>
        <w:rPr>
          <w:color w:val="000000"/>
        </w:rPr>
        <w:t xml:space="preserve">, </w:t>
      </w:r>
      <w:r w:rsidR="003C233A">
        <w:rPr>
          <w:color w:val="000000"/>
        </w:rPr>
        <w:t>podatke</w:t>
      </w:r>
      <w:r>
        <w:rPr>
          <w:color w:val="000000"/>
        </w:rPr>
        <w:t xml:space="preserve"> </w:t>
      </w:r>
      <w:r w:rsidR="003C233A">
        <w:rPr>
          <w:color w:val="000000"/>
        </w:rPr>
        <w:t>o</w:t>
      </w:r>
      <w:r>
        <w:rPr>
          <w:color w:val="000000"/>
        </w:rPr>
        <w:t xml:space="preserve"> </w:t>
      </w:r>
      <w:r w:rsidR="003C233A">
        <w:rPr>
          <w:color w:val="000000"/>
        </w:rPr>
        <w:t>službenom</w:t>
      </w:r>
      <w:r>
        <w:rPr>
          <w:color w:val="000000"/>
        </w:rPr>
        <w:t xml:space="preserve"> </w:t>
      </w:r>
      <w:r w:rsidR="003C233A">
        <w:rPr>
          <w:color w:val="000000"/>
        </w:rPr>
        <w:t>oružju</w:t>
      </w:r>
      <w:r>
        <w:rPr>
          <w:color w:val="000000"/>
        </w:rPr>
        <w:t xml:space="preserve"> </w:t>
      </w:r>
      <w:r w:rsidR="003C233A">
        <w:rPr>
          <w:color w:val="000000"/>
        </w:rPr>
        <w:t>na</w:t>
      </w:r>
      <w:r>
        <w:rPr>
          <w:color w:val="000000"/>
        </w:rPr>
        <w:t xml:space="preserve"> </w:t>
      </w:r>
      <w:r w:rsidR="003C233A">
        <w:rPr>
          <w:color w:val="000000"/>
        </w:rPr>
        <w:t>ličnu</w:t>
      </w:r>
      <w:r>
        <w:rPr>
          <w:color w:val="000000"/>
        </w:rPr>
        <w:t xml:space="preserve"> </w:t>
      </w:r>
      <w:r w:rsidR="003C233A">
        <w:rPr>
          <w:color w:val="000000"/>
        </w:rPr>
        <w:t>upotrebu</w:t>
      </w:r>
      <w:r>
        <w:rPr>
          <w:color w:val="000000"/>
        </w:rPr>
        <w:t xml:space="preserve"> (</w:t>
      </w:r>
      <w:r w:rsidR="003C233A">
        <w:rPr>
          <w:color w:val="000000"/>
        </w:rPr>
        <w:t>pištolј</w:t>
      </w:r>
      <w:r>
        <w:rPr>
          <w:color w:val="000000"/>
        </w:rPr>
        <w:t xml:space="preserve">) </w:t>
      </w:r>
      <w:r w:rsidR="003C233A">
        <w:rPr>
          <w:color w:val="000000"/>
        </w:rPr>
        <w:t>i</w:t>
      </w:r>
      <w:r>
        <w:rPr>
          <w:color w:val="000000"/>
        </w:rPr>
        <w:t xml:space="preserve"> </w:t>
      </w:r>
      <w:r w:rsidR="003C233A">
        <w:rPr>
          <w:color w:val="000000"/>
        </w:rPr>
        <w:t>dodatna</w:t>
      </w:r>
      <w:r>
        <w:rPr>
          <w:color w:val="000000"/>
        </w:rPr>
        <w:t xml:space="preserve"> </w:t>
      </w:r>
      <w:r w:rsidR="003C233A">
        <w:rPr>
          <w:color w:val="000000"/>
        </w:rPr>
        <w:t>polјa</w:t>
      </w:r>
      <w:r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5.</w:t>
      </w:r>
    </w:p>
    <w:p w:rsidR="008057EF" w:rsidRDefault="003C233A">
      <w:pPr>
        <w:spacing w:after="150"/>
      </w:pPr>
      <w:r>
        <w:rPr>
          <w:color w:val="000000"/>
        </w:rPr>
        <w:t>Elektronski</w:t>
      </w:r>
      <w:r w:rsidR="00B07443">
        <w:rPr>
          <w:color w:val="000000"/>
        </w:rPr>
        <w:t xml:space="preserve"> </w:t>
      </w:r>
      <w:r>
        <w:rPr>
          <w:color w:val="000000"/>
        </w:rPr>
        <w:t>potpis</w:t>
      </w:r>
      <w:r w:rsidR="00B07443">
        <w:rPr>
          <w:color w:val="000000"/>
        </w:rPr>
        <w:t xml:space="preserve"> </w:t>
      </w:r>
      <w:r>
        <w:rPr>
          <w:color w:val="000000"/>
        </w:rPr>
        <w:t>formiran</w:t>
      </w:r>
      <w:r w:rsidR="00B07443">
        <w:rPr>
          <w:color w:val="000000"/>
        </w:rPr>
        <w:t xml:space="preserve"> </w:t>
      </w:r>
      <w:r>
        <w:rPr>
          <w:color w:val="000000"/>
        </w:rPr>
        <w:t>pomoću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kvalifikovan</w:t>
      </w:r>
      <w:r w:rsidR="00B07443">
        <w:rPr>
          <w:color w:val="000000"/>
        </w:rPr>
        <w:t xml:space="preserve">, </w:t>
      </w:r>
      <w:r>
        <w:rPr>
          <w:color w:val="000000"/>
        </w:rPr>
        <w:t>jer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dobijen</w:t>
      </w:r>
      <w:r w:rsidR="00B07443">
        <w:rPr>
          <w:color w:val="000000"/>
        </w:rPr>
        <w:t xml:space="preserve"> </w:t>
      </w:r>
      <w:r>
        <w:rPr>
          <w:color w:val="000000"/>
        </w:rPr>
        <w:t>primenom</w:t>
      </w:r>
      <w:r w:rsidR="00B07443">
        <w:rPr>
          <w:color w:val="000000"/>
        </w:rPr>
        <w:t xml:space="preserve"> </w:t>
      </w:r>
      <w:r>
        <w:rPr>
          <w:color w:val="000000"/>
        </w:rPr>
        <w:t>sredstava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formiranje</w:t>
      </w:r>
      <w:r w:rsidR="00B07443">
        <w:rPr>
          <w:color w:val="000000"/>
        </w:rPr>
        <w:t xml:space="preserve"> </w:t>
      </w:r>
      <w:r>
        <w:rPr>
          <w:color w:val="000000"/>
        </w:rPr>
        <w:t>kvalifikovanog</w:t>
      </w:r>
      <w:r w:rsidR="00B07443">
        <w:rPr>
          <w:color w:val="000000"/>
        </w:rPr>
        <w:t xml:space="preserve"> </w:t>
      </w:r>
      <w:r>
        <w:rPr>
          <w:color w:val="000000"/>
        </w:rPr>
        <w:t>elektronskog</w:t>
      </w:r>
      <w:r w:rsidR="00B07443">
        <w:rPr>
          <w:color w:val="000000"/>
        </w:rPr>
        <w:t xml:space="preserve"> </w:t>
      </w:r>
      <w:r>
        <w:rPr>
          <w:color w:val="000000"/>
        </w:rPr>
        <w:t>potpisa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proverava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pomoću</w:t>
      </w:r>
      <w:r w:rsidR="00B07443">
        <w:rPr>
          <w:color w:val="000000"/>
        </w:rPr>
        <w:t xml:space="preserve"> </w:t>
      </w:r>
      <w:r>
        <w:rPr>
          <w:color w:val="000000"/>
        </w:rPr>
        <w:t>kvalifikovanog</w:t>
      </w:r>
      <w:r w:rsidR="00B07443">
        <w:rPr>
          <w:color w:val="000000"/>
        </w:rPr>
        <w:t xml:space="preserve"> </w:t>
      </w:r>
      <w:r>
        <w:rPr>
          <w:color w:val="000000"/>
        </w:rPr>
        <w:t>elektronskog</w:t>
      </w:r>
      <w:r w:rsidR="00B07443">
        <w:rPr>
          <w:color w:val="000000"/>
        </w:rPr>
        <w:t xml:space="preserve"> </w:t>
      </w:r>
      <w:r>
        <w:rPr>
          <w:color w:val="000000"/>
        </w:rPr>
        <w:t>sertifikata</w:t>
      </w:r>
      <w:r w:rsidR="00B07443">
        <w:rPr>
          <w:color w:val="000000"/>
        </w:rPr>
        <w:t xml:space="preserve"> </w:t>
      </w:r>
      <w:r>
        <w:rPr>
          <w:color w:val="000000"/>
        </w:rPr>
        <w:t>koje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izdalo</w:t>
      </w:r>
      <w:r w:rsidR="00B07443">
        <w:rPr>
          <w:color w:val="000000"/>
        </w:rPr>
        <w:t xml:space="preserve"> </w:t>
      </w:r>
      <w:r>
        <w:rPr>
          <w:color w:val="000000"/>
        </w:rPr>
        <w:t>kvalifikovano</w:t>
      </w:r>
      <w:r w:rsidR="00B07443">
        <w:rPr>
          <w:color w:val="000000"/>
        </w:rPr>
        <w:t xml:space="preserve"> </w:t>
      </w:r>
      <w:r>
        <w:rPr>
          <w:color w:val="000000"/>
        </w:rPr>
        <w:t>sertifikaciono</w:t>
      </w:r>
      <w:r w:rsidR="00B07443">
        <w:rPr>
          <w:color w:val="000000"/>
        </w:rPr>
        <w:t xml:space="preserve"> </w:t>
      </w:r>
      <w:r>
        <w:rPr>
          <w:color w:val="000000"/>
        </w:rPr>
        <w:t>telo</w:t>
      </w:r>
      <w:r w:rsidR="00B07443">
        <w:rPr>
          <w:color w:val="000000"/>
        </w:rPr>
        <w:t xml:space="preserve"> </w:t>
      </w:r>
      <w:r>
        <w:rPr>
          <w:color w:val="000000"/>
        </w:rPr>
        <w:t>Ministarstva</w:t>
      </w:r>
      <w:r w:rsidR="00B07443">
        <w:rPr>
          <w:color w:val="000000"/>
        </w:rPr>
        <w:t xml:space="preserve"> </w:t>
      </w:r>
      <w:r>
        <w:rPr>
          <w:color w:val="000000"/>
        </w:rPr>
        <w:t>evidentirano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Registru</w:t>
      </w:r>
      <w:r w:rsidR="00B07443">
        <w:rPr>
          <w:color w:val="000000"/>
        </w:rPr>
        <w:t xml:space="preserve"> </w:t>
      </w:r>
      <w:r>
        <w:rPr>
          <w:color w:val="000000"/>
        </w:rPr>
        <w:t>kvalifikovanih</w:t>
      </w:r>
      <w:r w:rsidR="00B07443">
        <w:rPr>
          <w:color w:val="000000"/>
        </w:rPr>
        <w:t xml:space="preserve"> </w:t>
      </w:r>
      <w:r>
        <w:rPr>
          <w:color w:val="000000"/>
        </w:rPr>
        <w:t>sertifikacionih</w:t>
      </w:r>
      <w:r w:rsidR="00B07443">
        <w:rPr>
          <w:color w:val="000000"/>
        </w:rPr>
        <w:t xml:space="preserve"> </w:t>
      </w:r>
      <w:r>
        <w:rPr>
          <w:color w:val="000000"/>
        </w:rPr>
        <w:t>tela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b/>
          <w:color w:val="000000"/>
        </w:rPr>
        <w:t>Službena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koristiti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B07443">
        <w:rPr>
          <w:b/>
          <w:color w:val="000000"/>
        </w:rPr>
        <w:t xml:space="preserve">: </w:t>
      </w:r>
      <w:r>
        <w:rPr>
          <w:b/>
          <w:color w:val="000000"/>
        </w:rPr>
        <w:t>pristup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Jedinstvenom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informacionom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sistemu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šifrovanje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dokumenata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fizički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pristup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objektima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oblastima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potreban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veći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zaštite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potrebna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identifikacija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ostale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svrhe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propisane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zakonom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6.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policijskih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može</w:t>
      </w:r>
      <w:r w:rsidR="00B07443">
        <w:rPr>
          <w:color w:val="000000"/>
        </w:rPr>
        <w:t xml:space="preserve"> </w:t>
      </w:r>
      <w:r>
        <w:rPr>
          <w:color w:val="000000"/>
        </w:rPr>
        <w:t>biti</w:t>
      </w:r>
      <w:r w:rsidR="00B07443">
        <w:rPr>
          <w:color w:val="000000"/>
        </w:rPr>
        <w:t xml:space="preserve"> </w:t>
      </w:r>
      <w:r>
        <w:rPr>
          <w:color w:val="000000"/>
        </w:rPr>
        <w:t>izrađena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</w:t>
      </w:r>
      <w:r w:rsidR="00B07443">
        <w:rPr>
          <w:color w:val="000000"/>
        </w:rPr>
        <w:t>-</w:t>
      </w:r>
      <w:r>
        <w:rPr>
          <w:color w:val="000000"/>
        </w:rPr>
        <w:t>žutoj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srebrno</w:t>
      </w:r>
      <w:r w:rsidR="00B07443">
        <w:rPr>
          <w:color w:val="000000"/>
        </w:rPr>
        <w:t>-</w:t>
      </w:r>
      <w:r>
        <w:rPr>
          <w:color w:val="000000"/>
        </w:rPr>
        <w:t>sivoj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.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 xml:space="preserve"> </w:t>
      </w:r>
      <w:r>
        <w:rPr>
          <w:color w:val="000000"/>
        </w:rPr>
        <w:t>izrađenu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</w:t>
      </w:r>
      <w:r w:rsidR="00B07443">
        <w:rPr>
          <w:color w:val="000000"/>
        </w:rPr>
        <w:t>-</w:t>
      </w:r>
      <w:r>
        <w:rPr>
          <w:color w:val="000000"/>
        </w:rPr>
        <w:t>žutoj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nose</w:t>
      </w:r>
      <w:r w:rsidR="00B07443">
        <w:rPr>
          <w:color w:val="000000"/>
        </w:rPr>
        <w:t xml:space="preserve"> </w:t>
      </w:r>
      <w:r>
        <w:rPr>
          <w:color w:val="000000"/>
        </w:rPr>
        <w:t>ministar</w:t>
      </w:r>
      <w:r w:rsidR="00B07443">
        <w:rPr>
          <w:color w:val="000000"/>
        </w:rPr>
        <w:t xml:space="preserve"> </w:t>
      </w:r>
      <w:r>
        <w:rPr>
          <w:color w:val="000000"/>
        </w:rPr>
        <w:t>unutrašnjih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službenici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činom</w:t>
      </w:r>
      <w:r w:rsidR="00B07443">
        <w:rPr>
          <w:color w:val="000000"/>
        </w:rPr>
        <w:t xml:space="preserve"> </w:t>
      </w:r>
      <w:r>
        <w:rPr>
          <w:color w:val="000000"/>
        </w:rPr>
        <w:t>generala</w:t>
      </w:r>
      <w:r w:rsidR="00B07443">
        <w:rPr>
          <w:color w:val="000000"/>
        </w:rPr>
        <w:t xml:space="preserve"> </w:t>
      </w:r>
      <w:r>
        <w:rPr>
          <w:color w:val="000000"/>
        </w:rPr>
        <w:t>policije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 </w:t>
      </w:r>
      <w:r>
        <w:rPr>
          <w:color w:val="000000"/>
        </w:rPr>
        <w:t>unutrašnjih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 </w:t>
      </w:r>
      <w:r>
        <w:rPr>
          <w:color w:val="000000"/>
        </w:rPr>
        <w:t>sastoji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zlatnog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devet</w:t>
      </w:r>
      <w:r w:rsidR="00B07443">
        <w:rPr>
          <w:color w:val="000000"/>
        </w:rPr>
        <w:t xml:space="preserve"> </w:t>
      </w:r>
      <w:r>
        <w:rPr>
          <w:color w:val="000000"/>
        </w:rPr>
        <w:t>vertikala</w:t>
      </w:r>
      <w:r w:rsidR="00B07443">
        <w:rPr>
          <w:color w:val="000000"/>
        </w:rPr>
        <w:t xml:space="preserve"> </w:t>
      </w:r>
      <w:r>
        <w:rPr>
          <w:color w:val="000000"/>
        </w:rPr>
        <w:t>različite</w:t>
      </w:r>
      <w:r w:rsidR="00B07443">
        <w:rPr>
          <w:color w:val="000000"/>
        </w:rPr>
        <w:t xml:space="preserve"> </w:t>
      </w:r>
      <w:r>
        <w:rPr>
          <w:color w:val="000000"/>
        </w:rPr>
        <w:t>visine</w:t>
      </w:r>
      <w:r w:rsidR="00B07443">
        <w:rPr>
          <w:color w:val="000000"/>
        </w:rPr>
        <w:t xml:space="preserve">, </w:t>
      </w:r>
      <w:r>
        <w:rPr>
          <w:color w:val="000000"/>
        </w:rPr>
        <w:t>simetrično</w:t>
      </w:r>
      <w:r w:rsidR="00B07443">
        <w:rPr>
          <w:color w:val="000000"/>
        </w:rPr>
        <w:t xml:space="preserve"> </w:t>
      </w:r>
      <w:r>
        <w:rPr>
          <w:color w:val="000000"/>
        </w:rPr>
        <w:t>postavlјenih</w:t>
      </w:r>
      <w:r w:rsidR="00B07443">
        <w:rPr>
          <w:color w:val="000000"/>
        </w:rPr>
        <w:t xml:space="preserve">,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,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čijem</w:t>
      </w:r>
      <w:r w:rsidR="00B07443">
        <w:rPr>
          <w:color w:val="000000"/>
        </w:rPr>
        <w:t xml:space="preserve"> </w:t>
      </w:r>
      <w:r>
        <w:rPr>
          <w:color w:val="000000"/>
        </w:rPr>
        <w:t>središtu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lociran</w:t>
      </w:r>
      <w:r w:rsidR="00B07443">
        <w:rPr>
          <w:color w:val="000000"/>
        </w:rPr>
        <w:t xml:space="preserve"> </w:t>
      </w:r>
      <w:r>
        <w:rPr>
          <w:color w:val="000000"/>
        </w:rPr>
        <w:t>kružni</w:t>
      </w:r>
      <w:r w:rsidR="00B07443">
        <w:rPr>
          <w:color w:val="000000"/>
        </w:rPr>
        <w:t xml:space="preserve"> </w:t>
      </w:r>
      <w:r>
        <w:rPr>
          <w:color w:val="000000"/>
        </w:rPr>
        <w:t>prsten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obavija</w:t>
      </w:r>
      <w:r w:rsidR="00B07443">
        <w:rPr>
          <w:color w:val="000000"/>
        </w:rPr>
        <w:t xml:space="preserve"> </w:t>
      </w:r>
      <w:r>
        <w:rPr>
          <w:color w:val="000000"/>
        </w:rPr>
        <w:t>Mali</w:t>
      </w:r>
      <w:r w:rsidR="00B07443">
        <w:rPr>
          <w:color w:val="000000"/>
        </w:rPr>
        <w:t xml:space="preserve"> </w:t>
      </w:r>
      <w:r>
        <w:rPr>
          <w:color w:val="000000"/>
        </w:rPr>
        <w:t>grb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tekstom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”, </w:t>
      </w:r>
      <w:r>
        <w:rPr>
          <w:color w:val="000000"/>
        </w:rPr>
        <w:t>malih</w:t>
      </w:r>
      <w:r w:rsidR="00B07443">
        <w:rPr>
          <w:color w:val="000000"/>
        </w:rPr>
        <w:t xml:space="preserve"> </w:t>
      </w:r>
      <w:r>
        <w:rPr>
          <w:color w:val="000000"/>
        </w:rPr>
        <w:t>zastava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desne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, </w:t>
      </w:r>
      <w:r>
        <w:rPr>
          <w:color w:val="000000"/>
        </w:rPr>
        <w:t>plave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MINISTAR</w:t>
      </w:r>
      <w:r w:rsidR="00B07443">
        <w:rPr>
          <w:color w:val="000000"/>
        </w:rPr>
        <w:t xml:space="preserve">”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lastRenderedPageBreak/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sistema</w:t>
      </w:r>
      <w:r w:rsidR="00B07443">
        <w:rPr>
          <w:color w:val="000000"/>
        </w:rPr>
        <w:t xml:space="preserve"> </w:t>
      </w:r>
      <w:r>
        <w:rPr>
          <w:color w:val="000000"/>
        </w:rPr>
        <w:t>linija</w:t>
      </w:r>
      <w:r w:rsidR="00B07443">
        <w:rPr>
          <w:color w:val="000000"/>
        </w:rPr>
        <w:t xml:space="preserve"> (</w:t>
      </w:r>
      <w:r>
        <w:rPr>
          <w:color w:val="000000"/>
        </w:rPr>
        <w:t>zrakova</w:t>
      </w:r>
      <w:r w:rsidR="00B07443">
        <w:rPr>
          <w:color w:val="000000"/>
        </w:rPr>
        <w:t xml:space="preserve">)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centralno</w:t>
      </w:r>
      <w:r w:rsidR="00B07443">
        <w:rPr>
          <w:color w:val="000000"/>
        </w:rPr>
        <w:t xml:space="preserve"> </w:t>
      </w:r>
      <w:r>
        <w:rPr>
          <w:color w:val="000000"/>
        </w:rPr>
        <w:t>polaze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pripadaju</w:t>
      </w:r>
      <w:r w:rsidR="00B07443">
        <w:rPr>
          <w:color w:val="000000"/>
        </w:rPr>
        <w:t xml:space="preserve"> </w:t>
      </w:r>
      <w:r>
        <w:rPr>
          <w:color w:val="000000"/>
        </w:rPr>
        <w:t>centralnom</w:t>
      </w:r>
      <w:r w:rsidR="00B07443">
        <w:rPr>
          <w:color w:val="000000"/>
        </w:rPr>
        <w:t xml:space="preserve"> </w:t>
      </w:r>
      <w:r>
        <w:rPr>
          <w:color w:val="000000"/>
        </w:rPr>
        <w:t>štitu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 </w:t>
      </w:r>
      <w:r>
        <w:rPr>
          <w:color w:val="000000"/>
        </w:rPr>
        <w:t>unutrašnjih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81 x 64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52 x 43 mm. </w:t>
      </w:r>
      <w:r>
        <w:rPr>
          <w:color w:val="000000"/>
        </w:rPr>
        <w:t>Prečnik</w:t>
      </w:r>
      <w:r w:rsidR="00B07443">
        <w:rPr>
          <w:color w:val="000000"/>
        </w:rPr>
        <w:t xml:space="preserve"> </w:t>
      </w:r>
      <w:r>
        <w:rPr>
          <w:color w:val="000000"/>
        </w:rPr>
        <w:t>kružnog</w:t>
      </w:r>
      <w:r w:rsidR="00B07443">
        <w:rPr>
          <w:color w:val="000000"/>
        </w:rPr>
        <w:t xml:space="preserve"> </w:t>
      </w:r>
      <w:r>
        <w:rPr>
          <w:color w:val="000000"/>
        </w:rPr>
        <w:t>prstena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28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bez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 xml:space="preserve">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su</w:t>
      </w:r>
      <w:r w:rsidR="00B07443">
        <w:rPr>
          <w:color w:val="000000"/>
        </w:rPr>
        <w:t xml:space="preserve"> 29 x 15,5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su</w:t>
      </w:r>
      <w:r w:rsidR="00B07443">
        <w:rPr>
          <w:color w:val="000000"/>
        </w:rPr>
        <w:t xml:space="preserve"> 35 x 27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bez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su</w:t>
      </w:r>
      <w:r w:rsidR="00B07443">
        <w:rPr>
          <w:color w:val="000000"/>
        </w:rPr>
        <w:t xml:space="preserve"> 30 x 15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površine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59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12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MINISTAR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49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8 mm.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slova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natpisu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3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slova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natpisu</w:t>
      </w:r>
      <w:r w:rsidR="00B07443">
        <w:rPr>
          <w:color w:val="000000"/>
        </w:rPr>
        <w:t>: „</w:t>
      </w:r>
      <w:r>
        <w:rPr>
          <w:color w:val="000000"/>
        </w:rPr>
        <w:t>MINISTAR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4,5 mm.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činom</w:t>
      </w:r>
      <w:r w:rsidR="00B07443">
        <w:rPr>
          <w:color w:val="000000"/>
        </w:rPr>
        <w:t xml:space="preserve"> </w:t>
      </w:r>
      <w:r>
        <w:rPr>
          <w:color w:val="000000"/>
        </w:rPr>
        <w:t>generala</w:t>
      </w:r>
      <w:r w:rsidR="00B07443">
        <w:rPr>
          <w:color w:val="000000"/>
        </w:rPr>
        <w:t xml:space="preserve"> </w:t>
      </w:r>
      <w:r>
        <w:rPr>
          <w:color w:val="000000"/>
        </w:rPr>
        <w:t>policije</w:t>
      </w:r>
      <w:r w:rsidR="00B07443">
        <w:rPr>
          <w:color w:val="000000"/>
        </w:rPr>
        <w:t xml:space="preserve"> </w:t>
      </w:r>
      <w:r>
        <w:rPr>
          <w:color w:val="000000"/>
        </w:rPr>
        <w:t>sastoji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zlatnog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devet</w:t>
      </w:r>
      <w:r w:rsidR="00B07443">
        <w:rPr>
          <w:color w:val="000000"/>
        </w:rPr>
        <w:t xml:space="preserve"> </w:t>
      </w:r>
      <w:r>
        <w:rPr>
          <w:color w:val="000000"/>
        </w:rPr>
        <w:t>vertikala</w:t>
      </w:r>
      <w:r w:rsidR="00B07443">
        <w:rPr>
          <w:color w:val="000000"/>
        </w:rPr>
        <w:t xml:space="preserve"> </w:t>
      </w:r>
      <w:r>
        <w:rPr>
          <w:color w:val="000000"/>
        </w:rPr>
        <w:t>različite</w:t>
      </w:r>
      <w:r w:rsidR="00B07443">
        <w:rPr>
          <w:color w:val="000000"/>
        </w:rPr>
        <w:t xml:space="preserve"> </w:t>
      </w:r>
      <w:r>
        <w:rPr>
          <w:color w:val="000000"/>
        </w:rPr>
        <w:t>visine</w:t>
      </w:r>
      <w:r w:rsidR="00B07443">
        <w:rPr>
          <w:color w:val="000000"/>
        </w:rPr>
        <w:t xml:space="preserve"> </w:t>
      </w:r>
      <w:r>
        <w:rPr>
          <w:color w:val="000000"/>
        </w:rPr>
        <w:t>simetrično</w:t>
      </w:r>
      <w:r w:rsidR="00B07443">
        <w:rPr>
          <w:color w:val="000000"/>
        </w:rPr>
        <w:t xml:space="preserve"> </w:t>
      </w:r>
      <w:r>
        <w:rPr>
          <w:color w:val="000000"/>
        </w:rPr>
        <w:t>postavlјenih</w:t>
      </w:r>
      <w:r w:rsidR="00B07443">
        <w:rPr>
          <w:color w:val="000000"/>
        </w:rPr>
        <w:t xml:space="preserve">,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POLICIJA</w:t>
      </w:r>
      <w:r w:rsidR="00B07443">
        <w:rPr>
          <w:color w:val="000000"/>
        </w:rPr>
        <w:t xml:space="preserve">”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,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čijem</w:t>
      </w:r>
      <w:r w:rsidR="00B07443">
        <w:rPr>
          <w:color w:val="000000"/>
        </w:rPr>
        <w:t xml:space="preserve"> </w:t>
      </w:r>
      <w:r>
        <w:rPr>
          <w:color w:val="000000"/>
        </w:rPr>
        <w:t>središtu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lociran</w:t>
      </w:r>
      <w:r w:rsidR="00B07443">
        <w:rPr>
          <w:color w:val="000000"/>
        </w:rPr>
        <w:t xml:space="preserve"> </w:t>
      </w:r>
      <w:r>
        <w:rPr>
          <w:color w:val="000000"/>
        </w:rPr>
        <w:t>kružni</w:t>
      </w:r>
      <w:r w:rsidR="00B07443">
        <w:rPr>
          <w:color w:val="000000"/>
        </w:rPr>
        <w:t xml:space="preserve"> </w:t>
      </w:r>
      <w:r>
        <w:rPr>
          <w:color w:val="000000"/>
        </w:rPr>
        <w:t>prsten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obavija</w:t>
      </w:r>
      <w:r w:rsidR="00B07443">
        <w:rPr>
          <w:color w:val="000000"/>
        </w:rPr>
        <w:t xml:space="preserve"> </w:t>
      </w:r>
      <w:r>
        <w:rPr>
          <w:color w:val="000000"/>
        </w:rPr>
        <w:t>Mali</w:t>
      </w:r>
      <w:r w:rsidR="00B07443">
        <w:rPr>
          <w:color w:val="000000"/>
        </w:rPr>
        <w:t xml:space="preserve"> </w:t>
      </w:r>
      <w:r>
        <w:rPr>
          <w:color w:val="000000"/>
        </w:rPr>
        <w:t>grb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”, </w:t>
      </w:r>
      <w:r>
        <w:rPr>
          <w:color w:val="000000"/>
        </w:rPr>
        <w:t>malih</w:t>
      </w:r>
      <w:r w:rsidR="00B07443">
        <w:rPr>
          <w:color w:val="000000"/>
        </w:rPr>
        <w:t xml:space="preserve"> </w:t>
      </w:r>
      <w:r>
        <w:rPr>
          <w:color w:val="000000"/>
        </w:rPr>
        <w:t>zastava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desne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, </w:t>
      </w:r>
      <w:r>
        <w:rPr>
          <w:color w:val="000000"/>
        </w:rPr>
        <w:t>zlatne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b/>
          <w:color w:val="000000"/>
        </w:rPr>
        <w:t>sa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brojem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crnoj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B07443">
        <w:rPr>
          <w:rFonts w:ascii="Calibri"/>
          <w:b/>
          <w:color w:val="000000"/>
          <w:vertAlign w:val="superscript"/>
        </w:rPr>
        <w:t>*</w:t>
      </w:r>
      <w:r w:rsidR="00B07443">
        <w:rPr>
          <w:color w:val="000000"/>
        </w:rPr>
        <w:t> 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sistema</w:t>
      </w:r>
      <w:r w:rsidR="00B07443">
        <w:rPr>
          <w:color w:val="000000"/>
        </w:rPr>
        <w:t xml:space="preserve"> </w:t>
      </w:r>
      <w:r>
        <w:rPr>
          <w:color w:val="000000"/>
        </w:rPr>
        <w:t>linija</w:t>
      </w:r>
      <w:r w:rsidR="00B07443">
        <w:rPr>
          <w:color w:val="000000"/>
        </w:rPr>
        <w:t xml:space="preserve"> (</w:t>
      </w:r>
      <w:r>
        <w:rPr>
          <w:color w:val="000000"/>
        </w:rPr>
        <w:t>zrakova</w:t>
      </w:r>
      <w:r w:rsidR="00B07443">
        <w:rPr>
          <w:color w:val="000000"/>
        </w:rPr>
        <w:t xml:space="preserve">)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centralno</w:t>
      </w:r>
      <w:r w:rsidR="00B07443">
        <w:rPr>
          <w:color w:val="000000"/>
        </w:rPr>
        <w:t xml:space="preserve"> </w:t>
      </w:r>
      <w:r>
        <w:rPr>
          <w:color w:val="000000"/>
        </w:rPr>
        <w:t>polaze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pripadaju</w:t>
      </w:r>
      <w:r w:rsidR="00B07443">
        <w:rPr>
          <w:color w:val="000000"/>
        </w:rPr>
        <w:t xml:space="preserve"> </w:t>
      </w:r>
      <w:r>
        <w:rPr>
          <w:color w:val="000000"/>
        </w:rPr>
        <w:t>centralnom</w:t>
      </w:r>
      <w:r w:rsidR="00B07443">
        <w:rPr>
          <w:color w:val="000000"/>
        </w:rPr>
        <w:t xml:space="preserve"> </w:t>
      </w:r>
      <w:r>
        <w:rPr>
          <w:color w:val="000000"/>
        </w:rPr>
        <w:t>štitu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činom</w:t>
      </w:r>
      <w:r w:rsidR="00B07443">
        <w:rPr>
          <w:color w:val="000000"/>
        </w:rPr>
        <w:t xml:space="preserve"> </w:t>
      </w:r>
      <w:r>
        <w:rPr>
          <w:color w:val="000000"/>
        </w:rPr>
        <w:t>generala</w:t>
      </w:r>
      <w:r w:rsidR="00B07443">
        <w:rPr>
          <w:color w:val="000000"/>
        </w:rPr>
        <w:t xml:space="preserve"> </w:t>
      </w:r>
      <w:r>
        <w:rPr>
          <w:color w:val="000000"/>
        </w:rPr>
        <w:t>policije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81,5 x 64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52 x 43 mm. </w:t>
      </w:r>
      <w:r>
        <w:rPr>
          <w:color w:val="000000"/>
        </w:rPr>
        <w:t>Prečnik</w:t>
      </w:r>
      <w:r w:rsidR="00B07443">
        <w:rPr>
          <w:color w:val="000000"/>
        </w:rPr>
        <w:t xml:space="preserve"> </w:t>
      </w:r>
      <w:r>
        <w:rPr>
          <w:color w:val="000000"/>
        </w:rPr>
        <w:t>kružnog</w:t>
      </w:r>
      <w:r w:rsidR="00B07443">
        <w:rPr>
          <w:color w:val="000000"/>
        </w:rPr>
        <w:t xml:space="preserve"> </w:t>
      </w:r>
      <w:r>
        <w:rPr>
          <w:color w:val="000000"/>
        </w:rPr>
        <w:t>prstena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28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bez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su</w:t>
      </w:r>
      <w:r w:rsidR="00B07443">
        <w:rPr>
          <w:color w:val="000000"/>
        </w:rPr>
        <w:t xml:space="preserve"> 29 x 15,5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površine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POLICIJA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59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12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49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8 mm.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slova</w:t>
      </w:r>
      <w:r w:rsidR="00B07443">
        <w:rPr>
          <w:color w:val="000000"/>
        </w:rPr>
        <w:t>: „</w:t>
      </w:r>
      <w:r>
        <w:rPr>
          <w:color w:val="000000"/>
        </w:rPr>
        <w:t>POLICIJA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5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broja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5 mm. </w:t>
      </w:r>
      <w:r>
        <w:rPr>
          <w:color w:val="000000"/>
        </w:rPr>
        <w:t>Godina</w:t>
      </w:r>
      <w:r w:rsidR="00B07443">
        <w:rPr>
          <w:color w:val="000000"/>
        </w:rPr>
        <w:t xml:space="preserve"> „1804”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tipografski</w:t>
      </w:r>
      <w:r w:rsidR="00B07443">
        <w:rPr>
          <w:color w:val="000000"/>
        </w:rPr>
        <w:t xml:space="preserve"> </w:t>
      </w:r>
      <w:r>
        <w:rPr>
          <w:color w:val="000000"/>
        </w:rPr>
        <w:t>podatak</w:t>
      </w:r>
      <w:r w:rsidR="00B07443">
        <w:rPr>
          <w:color w:val="000000"/>
        </w:rPr>
        <w:t xml:space="preserve">,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lociran</w:t>
      </w:r>
      <w:r w:rsidR="00B07443">
        <w:rPr>
          <w:color w:val="000000"/>
        </w:rPr>
        <w:t xml:space="preserve"> </w:t>
      </w:r>
      <w:r>
        <w:rPr>
          <w:color w:val="000000"/>
        </w:rPr>
        <w:t>simetrično</w:t>
      </w:r>
      <w:r w:rsidR="00B07443">
        <w:rPr>
          <w:color w:val="000000"/>
        </w:rPr>
        <w:t xml:space="preserve">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, </w:t>
      </w:r>
      <w:r>
        <w:rPr>
          <w:color w:val="000000"/>
        </w:rPr>
        <w:t>visine</w:t>
      </w:r>
      <w:r w:rsidR="00B07443">
        <w:rPr>
          <w:color w:val="000000"/>
        </w:rPr>
        <w:t xml:space="preserve"> 3 mm.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Kabinetu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, </w:t>
      </w:r>
      <w:r>
        <w:rPr>
          <w:color w:val="000000"/>
        </w:rPr>
        <w:t>Sekretarijatu</w:t>
      </w:r>
      <w:r w:rsidR="00B07443">
        <w:rPr>
          <w:color w:val="000000"/>
        </w:rPr>
        <w:t xml:space="preserve">, </w:t>
      </w:r>
      <w:r>
        <w:rPr>
          <w:color w:val="000000"/>
        </w:rPr>
        <w:t>Sektoru</w:t>
      </w:r>
      <w:r w:rsidR="00B07443">
        <w:rPr>
          <w:color w:val="000000"/>
        </w:rPr>
        <w:t xml:space="preserve"> </w:t>
      </w:r>
      <w:r>
        <w:rPr>
          <w:color w:val="000000"/>
        </w:rPr>
        <w:t>unutrašnje</w:t>
      </w:r>
      <w:r w:rsidR="00B07443">
        <w:rPr>
          <w:color w:val="000000"/>
        </w:rPr>
        <w:t xml:space="preserve"> </w:t>
      </w:r>
      <w:r>
        <w:rPr>
          <w:color w:val="000000"/>
        </w:rPr>
        <w:t>kontrole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drugih</w:t>
      </w:r>
      <w:r w:rsidR="00B07443">
        <w:rPr>
          <w:color w:val="000000"/>
        </w:rPr>
        <w:t xml:space="preserve"> </w:t>
      </w:r>
      <w:r>
        <w:rPr>
          <w:color w:val="000000"/>
        </w:rPr>
        <w:t>policijskih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statusom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sektorima</w:t>
      </w:r>
      <w:r w:rsidR="00B07443">
        <w:rPr>
          <w:color w:val="000000"/>
        </w:rPr>
        <w:t xml:space="preserve"> </w:t>
      </w:r>
      <w:r>
        <w:rPr>
          <w:color w:val="000000"/>
        </w:rPr>
        <w:t>izrađena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obliku</w:t>
      </w:r>
      <w:r w:rsidR="00B07443">
        <w:rPr>
          <w:color w:val="000000"/>
        </w:rPr>
        <w:t xml:space="preserve"> </w:t>
      </w:r>
      <w:r>
        <w:rPr>
          <w:color w:val="000000"/>
        </w:rPr>
        <w:t>stilizovanog</w:t>
      </w:r>
      <w:r w:rsidR="00B07443">
        <w:rPr>
          <w:color w:val="000000"/>
        </w:rPr>
        <w:t xml:space="preserve"> </w:t>
      </w:r>
      <w:r>
        <w:rPr>
          <w:color w:val="000000"/>
        </w:rPr>
        <w:t>srebrnog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devet</w:t>
      </w:r>
      <w:r w:rsidR="00B07443">
        <w:rPr>
          <w:color w:val="000000"/>
        </w:rPr>
        <w:t xml:space="preserve"> </w:t>
      </w:r>
      <w:r>
        <w:rPr>
          <w:color w:val="000000"/>
        </w:rPr>
        <w:t>vertikala</w:t>
      </w:r>
      <w:r w:rsidR="00B07443">
        <w:rPr>
          <w:color w:val="000000"/>
        </w:rPr>
        <w:t xml:space="preserve"> </w:t>
      </w:r>
      <w:r>
        <w:rPr>
          <w:color w:val="000000"/>
        </w:rPr>
        <w:t>različite</w:t>
      </w:r>
      <w:r w:rsidR="00B07443">
        <w:rPr>
          <w:color w:val="000000"/>
        </w:rPr>
        <w:t xml:space="preserve"> </w:t>
      </w:r>
      <w:r>
        <w:rPr>
          <w:color w:val="000000"/>
        </w:rPr>
        <w:t>visine</w:t>
      </w:r>
      <w:r w:rsidR="00B07443">
        <w:rPr>
          <w:color w:val="000000"/>
        </w:rPr>
        <w:t xml:space="preserve">, </w:t>
      </w:r>
      <w:r>
        <w:rPr>
          <w:color w:val="000000"/>
        </w:rPr>
        <w:t>simetrično</w:t>
      </w:r>
      <w:r w:rsidR="00B07443">
        <w:rPr>
          <w:color w:val="000000"/>
        </w:rPr>
        <w:t xml:space="preserve"> </w:t>
      </w:r>
      <w:r>
        <w:rPr>
          <w:color w:val="000000"/>
        </w:rPr>
        <w:t>postavlјenih</w:t>
      </w:r>
      <w:r w:rsidR="00B07443">
        <w:rPr>
          <w:color w:val="000000"/>
        </w:rPr>
        <w:t xml:space="preserve">,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srebrnoj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,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čijem</w:t>
      </w:r>
      <w:r w:rsidR="00B07443">
        <w:rPr>
          <w:color w:val="000000"/>
        </w:rPr>
        <w:t xml:space="preserve"> </w:t>
      </w:r>
      <w:r>
        <w:rPr>
          <w:color w:val="000000"/>
        </w:rPr>
        <w:t>središtu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lociran</w:t>
      </w:r>
      <w:r w:rsidR="00B07443">
        <w:rPr>
          <w:color w:val="000000"/>
        </w:rPr>
        <w:t xml:space="preserve"> </w:t>
      </w:r>
      <w:r>
        <w:rPr>
          <w:color w:val="000000"/>
        </w:rPr>
        <w:t>kružni</w:t>
      </w:r>
      <w:r w:rsidR="00B07443">
        <w:rPr>
          <w:color w:val="000000"/>
        </w:rPr>
        <w:t xml:space="preserve"> </w:t>
      </w:r>
      <w:r>
        <w:rPr>
          <w:color w:val="000000"/>
        </w:rPr>
        <w:t>prsten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obavija</w:t>
      </w:r>
      <w:r w:rsidR="00B07443">
        <w:rPr>
          <w:color w:val="000000"/>
        </w:rPr>
        <w:t xml:space="preserve"> </w:t>
      </w:r>
      <w:r>
        <w:rPr>
          <w:color w:val="000000"/>
        </w:rPr>
        <w:t>Mali</w:t>
      </w:r>
      <w:r w:rsidR="00B07443">
        <w:rPr>
          <w:color w:val="000000"/>
        </w:rPr>
        <w:t xml:space="preserve"> </w:t>
      </w:r>
      <w:r>
        <w:rPr>
          <w:color w:val="000000"/>
        </w:rPr>
        <w:t>grb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”, </w:t>
      </w:r>
      <w:r>
        <w:rPr>
          <w:color w:val="000000"/>
        </w:rPr>
        <w:t>malih</w:t>
      </w:r>
      <w:r w:rsidR="00B07443">
        <w:rPr>
          <w:color w:val="000000"/>
        </w:rPr>
        <w:t xml:space="preserve"> </w:t>
      </w:r>
      <w:r>
        <w:rPr>
          <w:color w:val="000000"/>
        </w:rPr>
        <w:t>zastava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desne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, </w:t>
      </w:r>
      <w:r>
        <w:rPr>
          <w:color w:val="000000"/>
        </w:rPr>
        <w:t>srebrne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b/>
          <w:color w:val="000000"/>
        </w:rPr>
        <w:t>sa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brojem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crnoj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B07443">
        <w:rPr>
          <w:rFonts w:ascii="Calibri"/>
          <w:b/>
          <w:color w:val="000000"/>
          <w:vertAlign w:val="superscript"/>
        </w:rPr>
        <w:t>*</w:t>
      </w:r>
      <w:r w:rsidR="00B07443">
        <w:rPr>
          <w:color w:val="000000"/>
        </w:rPr>
        <w:t> 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sistema</w:t>
      </w:r>
      <w:r w:rsidR="00B07443">
        <w:rPr>
          <w:color w:val="000000"/>
        </w:rPr>
        <w:t xml:space="preserve"> </w:t>
      </w:r>
      <w:r>
        <w:rPr>
          <w:color w:val="000000"/>
        </w:rPr>
        <w:t>linija</w:t>
      </w:r>
      <w:r w:rsidR="00B07443">
        <w:rPr>
          <w:color w:val="000000"/>
        </w:rPr>
        <w:t xml:space="preserve"> (</w:t>
      </w:r>
      <w:r>
        <w:rPr>
          <w:color w:val="000000"/>
        </w:rPr>
        <w:t>zrakova</w:t>
      </w:r>
      <w:r w:rsidR="00B07443">
        <w:rPr>
          <w:color w:val="000000"/>
        </w:rPr>
        <w:t xml:space="preserve">)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centralno</w:t>
      </w:r>
      <w:r w:rsidR="00B07443">
        <w:rPr>
          <w:color w:val="000000"/>
        </w:rPr>
        <w:t xml:space="preserve"> </w:t>
      </w:r>
      <w:r>
        <w:rPr>
          <w:color w:val="000000"/>
        </w:rPr>
        <w:t>polaze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pripadaju</w:t>
      </w:r>
      <w:r w:rsidR="00B07443">
        <w:rPr>
          <w:color w:val="000000"/>
        </w:rPr>
        <w:t xml:space="preserve"> </w:t>
      </w:r>
      <w:r>
        <w:rPr>
          <w:color w:val="000000"/>
        </w:rPr>
        <w:t>centralnom</w:t>
      </w:r>
      <w:r w:rsidR="00B07443">
        <w:rPr>
          <w:color w:val="000000"/>
        </w:rPr>
        <w:t xml:space="preserve"> </w:t>
      </w:r>
      <w:r>
        <w:rPr>
          <w:color w:val="000000"/>
        </w:rPr>
        <w:t>štitu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Kabinetu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, </w:t>
      </w:r>
      <w:r>
        <w:rPr>
          <w:color w:val="000000"/>
        </w:rPr>
        <w:t>Sekretarijatu</w:t>
      </w:r>
      <w:r w:rsidR="00B07443">
        <w:rPr>
          <w:color w:val="000000"/>
        </w:rPr>
        <w:t xml:space="preserve">, </w:t>
      </w:r>
      <w:r>
        <w:rPr>
          <w:color w:val="000000"/>
        </w:rPr>
        <w:t>Sektoru</w:t>
      </w:r>
      <w:r w:rsidR="00B07443">
        <w:rPr>
          <w:color w:val="000000"/>
        </w:rPr>
        <w:t xml:space="preserve"> </w:t>
      </w:r>
      <w:r>
        <w:rPr>
          <w:color w:val="000000"/>
        </w:rPr>
        <w:t>unutrašnje</w:t>
      </w:r>
      <w:r w:rsidR="00B07443">
        <w:rPr>
          <w:color w:val="000000"/>
        </w:rPr>
        <w:t xml:space="preserve"> </w:t>
      </w:r>
      <w:r>
        <w:rPr>
          <w:color w:val="000000"/>
        </w:rPr>
        <w:t>kontrole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drugih</w:t>
      </w:r>
      <w:r w:rsidR="00B07443">
        <w:rPr>
          <w:color w:val="000000"/>
        </w:rPr>
        <w:t xml:space="preserve"> </w:t>
      </w:r>
      <w:r>
        <w:rPr>
          <w:color w:val="000000"/>
        </w:rPr>
        <w:t>policijskih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statusom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sektorima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81,5 x 64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52 x 43 mm. </w:t>
      </w:r>
      <w:r>
        <w:rPr>
          <w:color w:val="000000"/>
        </w:rPr>
        <w:t>Prečnik</w:t>
      </w:r>
      <w:r w:rsidR="00B07443">
        <w:rPr>
          <w:color w:val="000000"/>
        </w:rPr>
        <w:t xml:space="preserve"> </w:t>
      </w:r>
      <w:r>
        <w:rPr>
          <w:color w:val="000000"/>
        </w:rPr>
        <w:t>kružnog</w:t>
      </w:r>
      <w:r w:rsidR="00B07443">
        <w:rPr>
          <w:color w:val="000000"/>
        </w:rPr>
        <w:t xml:space="preserve"> </w:t>
      </w:r>
      <w:r>
        <w:rPr>
          <w:color w:val="000000"/>
        </w:rPr>
        <w:t>prstena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28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bez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su</w:t>
      </w:r>
      <w:r w:rsidR="00B07443">
        <w:rPr>
          <w:color w:val="000000"/>
        </w:rPr>
        <w:t xml:space="preserve"> 29 x 15,5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površine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59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12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49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8 mm.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slova</w:t>
      </w:r>
      <w:r w:rsidR="00B07443">
        <w:rPr>
          <w:color w:val="000000"/>
        </w:rPr>
        <w:t>: „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UNUTRAŠNјIH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3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broja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5 mm.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Direkciji</w:t>
      </w:r>
      <w:r w:rsidR="00B07443">
        <w:rPr>
          <w:color w:val="000000"/>
        </w:rPr>
        <w:t xml:space="preserve"> </w:t>
      </w:r>
      <w:r>
        <w:rPr>
          <w:color w:val="000000"/>
        </w:rPr>
        <w:t>policije</w:t>
      </w:r>
      <w:r w:rsidR="00B07443">
        <w:rPr>
          <w:color w:val="000000"/>
        </w:rPr>
        <w:t xml:space="preserve"> </w:t>
      </w:r>
      <w:r>
        <w:rPr>
          <w:color w:val="000000"/>
        </w:rPr>
        <w:t>izrađena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obliku</w:t>
      </w:r>
      <w:r w:rsidR="00B07443">
        <w:rPr>
          <w:color w:val="000000"/>
        </w:rPr>
        <w:t xml:space="preserve"> </w:t>
      </w:r>
      <w:r>
        <w:rPr>
          <w:color w:val="000000"/>
        </w:rPr>
        <w:t>stilizovanog</w:t>
      </w:r>
      <w:r w:rsidR="00B07443">
        <w:rPr>
          <w:color w:val="000000"/>
        </w:rPr>
        <w:t xml:space="preserve"> </w:t>
      </w:r>
      <w:r>
        <w:rPr>
          <w:color w:val="000000"/>
        </w:rPr>
        <w:t>srebrnog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devet</w:t>
      </w:r>
      <w:r w:rsidR="00B07443">
        <w:rPr>
          <w:color w:val="000000"/>
        </w:rPr>
        <w:t xml:space="preserve"> </w:t>
      </w:r>
      <w:r>
        <w:rPr>
          <w:color w:val="000000"/>
        </w:rPr>
        <w:t>vertikala</w:t>
      </w:r>
      <w:r w:rsidR="00B07443">
        <w:rPr>
          <w:color w:val="000000"/>
        </w:rPr>
        <w:t xml:space="preserve"> </w:t>
      </w:r>
      <w:r>
        <w:rPr>
          <w:color w:val="000000"/>
        </w:rPr>
        <w:t>različite</w:t>
      </w:r>
      <w:r w:rsidR="00B07443">
        <w:rPr>
          <w:color w:val="000000"/>
        </w:rPr>
        <w:t xml:space="preserve"> </w:t>
      </w:r>
      <w:r>
        <w:rPr>
          <w:color w:val="000000"/>
        </w:rPr>
        <w:t>visine</w:t>
      </w:r>
      <w:r w:rsidR="00B07443">
        <w:rPr>
          <w:color w:val="000000"/>
        </w:rPr>
        <w:t xml:space="preserve">, </w:t>
      </w:r>
      <w:r>
        <w:rPr>
          <w:color w:val="000000"/>
        </w:rPr>
        <w:t>simetrično</w:t>
      </w:r>
      <w:r w:rsidR="00B07443">
        <w:rPr>
          <w:color w:val="000000"/>
        </w:rPr>
        <w:t xml:space="preserve"> </w:t>
      </w:r>
      <w:r>
        <w:rPr>
          <w:color w:val="000000"/>
        </w:rPr>
        <w:t>postavlјenih</w:t>
      </w:r>
      <w:r w:rsidR="00B07443">
        <w:rPr>
          <w:color w:val="000000"/>
        </w:rPr>
        <w:t xml:space="preserve">,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POLICIJA</w:t>
      </w:r>
      <w:r w:rsidR="00B07443">
        <w:rPr>
          <w:color w:val="000000"/>
        </w:rPr>
        <w:t xml:space="preserve">”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srebrnoj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,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čijem</w:t>
      </w:r>
      <w:r w:rsidR="00B07443">
        <w:rPr>
          <w:color w:val="000000"/>
        </w:rPr>
        <w:t xml:space="preserve"> </w:t>
      </w:r>
      <w:r>
        <w:rPr>
          <w:color w:val="000000"/>
        </w:rPr>
        <w:t>središtu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lociran</w:t>
      </w:r>
      <w:r w:rsidR="00B07443">
        <w:rPr>
          <w:color w:val="000000"/>
        </w:rPr>
        <w:t xml:space="preserve"> </w:t>
      </w:r>
      <w:r>
        <w:rPr>
          <w:color w:val="000000"/>
        </w:rPr>
        <w:t>kružni</w:t>
      </w:r>
      <w:r w:rsidR="00B07443">
        <w:rPr>
          <w:color w:val="000000"/>
        </w:rPr>
        <w:t xml:space="preserve"> </w:t>
      </w:r>
      <w:r>
        <w:rPr>
          <w:color w:val="000000"/>
        </w:rPr>
        <w:t>prsten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plavoj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obavija</w:t>
      </w:r>
      <w:r w:rsidR="00B07443">
        <w:rPr>
          <w:color w:val="000000"/>
        </w:rPr>
        <w:t xml:space="preserve"> </w:t>
      </w:r>
      <w:r>
        <w:rPr>
          <w:color w:val="000000"/>
        </w:rPr>
        <w:t>Mali</w:t>
      </w:r>
      <w:r w:rsidR="00B07443">
        <w:rPr>
          <w:color w:val="000000"/>
        </w:rPr>
        <w:t xml:space="preserve"> </w:t>
      </w:r>
      <w:r>
        <w:rPr>
          <w:color w:val="000000"/>
        </w:rPr>
        <w:t>grb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tekstom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”, </w:t>
      </w:r>
      <w:r>
        <w:rPr>
          <w:color w:val="000000"/>
        </w:rPr>
        <w:t>malih</w:t>
      </w:r>
      <w:r w:rsidR="00B07443">
        <w:rPr>
          <w:color w:val="000000"/>
        </w:rPr>
        <w:t xml:space="preserve"> </w:t>
      </w:r>
      <w:r>
        <w:rPr>
          <w:color w:val="000000"/>
        </w:rPr>
        <w:t>zastava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leve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desne</w:t>
      </w:r>
      <w:r w:rsidR="00B07443">
        <w:rPr>
          <w:color w:val="000000"/>
        </w:rPr>
        <w:t xml:space="preserve"> </w:t>
      </w:r>
      <w:r>
        <w:rPr>
          <w:color w:val="000000"/>
        </w:rPr>
        <w:t>strane</w:t>
      </w:r>
      <w:r w:rsidR="00B07443">
        <w:rPr>
          <w:color w:val="000000"/>
        </w:rPr>
        <w:t xml:space="preserve"> </w:t>
      </w:r>
      <w:r>
        <w:rPr>
          <w:color w:val="000000"/>
        </w:rPr>
        <w:t>centralnog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, </w:t>
      </w:r>
      <w:r>
        <w:rPr>
          <w:color w:val="000000"/>
        </w:rPr>
        <w:t>srebrne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b/>
          <w:color w:val="000000"/>
        </w:rPr>
        <w:t>sa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brojem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crnoj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B07443">
        <w:rPr>
          <w:rFonts w:ascii="Calibri"/>
          <w:b/>
          <w:color w:val="000000"/>
          <w:vertAlign w:val="superscript"/>
        </w:rPr>
        <w:t>*</w:t>
      </w:r>
      <w:r w:rsidR="00B07443">
        <w:rPr>
          <w:color w:val="000000"/>
        </w:rPr>
        <w:t> 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sistema</w:t>
      </w:r>
      <w:r w:rsidR="00B07443">
        <w:rPr>
          <w:color w:val="000000"/>
        </w:rPr>
        <w:t xml:space="preserve"> </w:t>
      </w:r>
      <w:r>
        <w:rPr>
          <w:color w:val="000000"/>
        </w:rPr>
        <w:t>linija</w:t>
      </w:r>
      <w:r w:rsidR="00B07443">
        <w:rPr>
          <w:color w:val="000000"/>
        </w:rPr>
        <w:t xml:space="preserve"> (</w:t>
      </w:r>
      <w:r>
        <w:rPr>
          <w:color w:val="000000"/>
        </w:rPr>
        <w:t>zrakova</w:t>
      </w:r>
      <w:r w:rsidR="00B07443">
        <w:rPr>
          <w:color w:val="000000"/>
        </w:rPr>
        <w:t xml:space="preserve">)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centralno</w:t>
      </w:r>
      <w:r w:rsidR="00B07443">
        <w:rPr>
          <w:color w:val="000000"/>
        </w:rPr>
        <w:t xml:space="preserve"> </w:t>
      </w:r>
      <w:r>
        <w:rPr>
          <w:color w:val="000000"/>
        </w:rPr>
        <w:t>polaze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pripadaju</w:t>
      </w:r>
      <w:r w:rsidR="00B07443">
        <w:rPr>
          <w:color w:val="000000"/>
        </w:rPr>
        <w:t xml:space="preserve"> </w:t>
      </w:r>
      <w:r>
        <w:rPr>
          <w:color w:val="000000"/>
        </w:rPr>
        <w:t>centralnom</w:t>
      </w:r>
      <w:r w:rsidR="00B07443">
        <w:rPr>
          <w:color w:val="000000"/>
        </w:rPr>
        <w:t xml:space="preserve"> </w:t>
      </w:r>
      <w:r>
        <w:rPr>
          <w:color w:val="000000"/>
        </w:rPr>
        <w:t>štitu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Direkciji</w:t>
      </w:r>
      <w:r w:rsidR="00B07443">
        <w:rPr>
          <w:color w:val="000000"/>
        </w:rPr>
        <w:t xml:space="preserve"> </w:t>
      </w:r>
      <w:r>
        <w:rPr>
          <w:color w:val="000000"/>
        </w:rPr>
        <w:t>policije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81,5 x 64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malog</w:t>
      </w:r>
      <w:r w:rsidR="00B07443">
        <w:rPr>
          <w:color w:val="000000"/>
        </w:rPr>
        <w:t xml:space="preserve"> </w:t>
      </w:r>
      <w:r>
        <w:rPr>
          <w:color w:val="000000"/>
        </w:rPr>
        <w:t>štita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52 x 43 mm. </w:t>
      </w:r>
      <w:r>
        <w:rPr>
          <w:color w:val="000000"/>
        </w:rPr>
        <w:t>Prečnik</w:t>
      </w:r>
      <w:r w:rsidR="00B07443">
        <w:rPr>
          <w:color w:val="000000"/>
        </w:rPr>
        <w:t xml:space="preserve"> </w:t>
      </w:r>
      <w:r>
        <w:rPr>
          <w:color w:val="000000"/>
        </w:rPr>
        <w:t>kružnog</w:t>
      </w:r>
      <w:r w:rsidR="00B07443">
        <w:rPr>
          <w:color w:val="000000"/>
        </w:rPr>
        <w:t xml:space="preserve"> </w:t>
      </w:r>
      <w:r>
        <w:rPr>
          <w:color w:val="000000"/>
        </w:rPr>
        <w:t>prstena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natpisom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28 mm. </w:t>
      </w:r>
      <w:r>
        <w:rPr>
          <w:color w:val="000000"/>
        </w:rPr>
        <w:t>Dimenzije</w:t>
      </w:r>
      <w:r w:rsidR="00B07443">
        <w:rPr>
          <w:color w:val="000000"/>
        </w:rPr>
        <w:t xml:space="preserve"> </w:t>
      </w:r>
      <w:r>
        <w:rPr>
          <w:color w:val="000000"/>
        </w:rPr>
        <w:t>grba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 xml:space="preserve"> </w:t>
      </w:r>
      <w:r>
        <w:rPr>
          <w:color w:val="000000"/>
        </w:rPr>
        <w:t>bez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REPUBLIKA</w:t>
      </w:r>
      <w:r w:rsidR="00B07443">
        <w:rPr>
          <w:color w:val="000000"/>
        </w:rPr>
        <w:t xml:space="preserve"> </w:t>
      </w:r>
      <w:r>
        <w:rPr>
          <w:color w:val="000000"/>
        </w:rPr>
        <w:t>SRBIJA</w:t>
      </w:r>
      <w:r w:rsidR="00B07443">
        <w:rPr>
          <w:color w:val="000000"/>
        </w:rPr>
        <w:t xml:space="preserve">” </w:t>
      </w:r>
      <w:r>
        <w:rPr>
          <w:color w:val="000000"/>
        </w:rPr>
        <w:t>su</w:t>
      </w:r>
      <w:r w:rsidR="00B07443">
        <w:rPr>
          <w:color w:val="000000"/>
        </w:rPr>
        <w:t xml:space="preserve"> 29 x 15,5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površine</w:t>
      </w:r>
      <w:r w:rsidR="00B07443">
        <w:rPr>
          <w:color w:val="000000"/>
        </w:rPr>
        <w:t xml:space="preserve"> </w:t>
      </w:r>
      <w:r>
        <w:rPr>
          <w:color w:val="000000"/>
        </w:rPr>
        <w:t>natpisa</w:t>
      </w:r>
      <w:r w:rsidR="00B07443">
        <w:rPr>
          <w:color w:val="000000"/>
        </w:rPr>
        <w:t>: „</w:t>
      </w:r>
      <w:r>
        <w:rPr>
          <w:color w:val="000000"/>
        </w:rPr>
        <w:t>POLICIJA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59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12 mm. </w:t>
      </w:r>
      <w:r>
        <w:rPr>
          <w:color w:val="000000"/>
        </w:rPr>
        <w:t>Širina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49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8 mm.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slova</w:t>
      </w:r>
      <w:r w:rsidR="00B07443">
        <w:rPr>
          <w:color w:val="000000"/>
        </w:rPr>
        <w:t>: „</w:t>
      </w:r>
      <w:r>
        <w:rPr>
          <w:color w:val="000000"/>
        </w:rPr>
        <w:t>POLICIJA</w:t>
      </w:r>
      <w:r w:rsidR="00B07443">
        <w:rPr>
          <w:color w:val="000000"/>
        </w:rPr>
        <w:t xml:space="preserve">” </w:t>
      </w:r>
      <w:r>
        <w:rPr>
          <w:color w:val="000000"/>
        </w:rPr>
        <w:t>je</w:t>
      </w:r>
      <w:r w:rsidR="00B07443">
        <w:rPr>
          <w:color w:val="000000"/>
        </w:rPr>
        <w:t xml:space="preserve"> 5 mm,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visina</w:t>
      </w:r>
      <w:r w:rsidR="00B07443">
        <w:rPr>
          <w:color w:val="000000"/>
        </w:rPr>
        <w:t xml:space="preserve"> </w:t>
      </w:r>
      <w:r>
        <w:rPr>
          <w:color w:val="000000"/>
        </w:rPr>
        <w:t>broja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5 mm.</w:t>
      </w:r>
    </w:p>
    <w:p w:rsidR="008057EF" w:rsidRDefault="003C233A">
      <w:pPr>
        <w:spacing w:after="150"/>
      </w:pPr>
      <w:r>
        <w:rPr>
          <w:color w:val="000000"/>
        </w:rPr>
        <w:t>Godina</w:t>
      </w:r>
      <w:r w:rsidR="00B07443">
        <w:rPr>
          <w:color w:val="000000"/>
        </w:rPr>
        <w:t xml:space="preserve"> „1804”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tipografski</w:t>
      </w:r>
      <w:r w:rsidR="00B07443">
        <w:rPr>
          <w:color w:val="000000"/>
        </w:rPr>
        <w:t xml:space="preserve"> </w:t>
      </w:r>
      <w:r>
        <w:rPr>
          <w:color w:val="000000"/>
        </w:rPr>
        <w:t>podatak</w:t>
      </w:r>
      <w:r w:rsidR="00B07443">
        <w:rPr>
          <w:color w:val="000000"/>
        </w:rPr>
        <w:t xml:space="preserve">,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lociran</w:t>
      </w:r>
      <w:r w:rsidR="00B07443">
        <w:rPr>
          <w:color w:val="000000"/>
        </w:rPr>
        <w:t xml:space="preserve"> </w:t>
      </w:r>
      <w:r>
        <w:rPr>
          <w:color w:val="000000"/>
        </w:rPr>
        <w:t>simetrično</w:t>
      </w:r>
      <w:r w:rsidR="00B07443">
        <w:rPr>
          <w:color w:val="000000"/>
        </w:rPr>
        <w:t xml:space="preserve"> </w:t>
      </w:r>
      <w:r>
        <w:rPr>
          <w:color w:val="000000"/>
        </w:rPr>
        <w:t>ispod</w:t>
      </w:r>
      <w:r w:rsidR="00B07443">
        <w:rPr>
          <w:color w:val="000000"/>
        </w:rPr>
        <w:t xml:space="preserve"> </w:t>
      </w:r>
      <w:r>
        <w:rPr>
          <w:color w:val="000000"/>
        </w:rPr>
        <w:t>lente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, </w:t>
      </w:r>
      <w:r>
        <w:rPr>
          <w:color w:val="000000"/>
        </w:rPr>
        <w:t>visine</w:t>
      </w:r>
      <w:r w:rsidR="00B07443">
        <w:rPr>
          <w:color w:val="000000"/>
        </w:rPr>
        <w:t xml:space="preserve"> 3 mm.</w:t>
      </w:r>
    </w:p>
    <w:p w:rsidR="008057EF" w:rsidRDefault="003C233A">
      <w:pPr>
        <w:spacing w:after="150"/>
      </w:pP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 </w:t>
      </w:r>
      <w:r>
        <w:rPr>
          <w:color w:val="000000"/>
        </w:rPr>
        <w:t>unutrašnjih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 </w:t>
      </w:r>
      <w:r>
        <w:rPr>
          <w:color w:val="000000"/>
        </w:rPr>
        <w:t>po</w:t>
      </w:r>
      <w:r w:rsidR="00B07443">
        <w:rPr>
          <w:color w:val="000000"/>
        </w:rPr>
        <w:t xml:space="preserve"> </w:t>
      </w:r>
      <w:r>
        <w:rPr>
          <w:color w:val="000000"/>
        </w:rPr>
        <w:t>isteku</w:t>
      </w:r>
      <w:r w:rsidR="00B07443">
        <w:rPr>
          <w:color w:val="000000"/>
        </w:rPr>
        <w:t xml:space="preserve"> </w:t>
      </w:r>
      <w:r>
        <w:rPr>
          <w:color w:val="000000"/>
        </w:rPr>
        <w:t>mandata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ne</w:t>
      </w:r>
      <w:r w:rsidR="00B07443">
        <w:rPr>
          <w:color w:val="000000"/>
        </w:rPr>
        <w:t xml:space="preserve"> </w:t>
      </w:r>
      <w:r>
        <w:rPr>
          <w:color w:val="000000"/>
        </w:rPr>
        <w:t>vraća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Izgled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(</w:t>
      </w:r>
      <w:r>
        <w:rPr>
          <w:color w:val="000000"/>
        </w:rPr>
        <w:t>Prilog</w:t>
      </w:r>
      <w:r w:rsidR="00B07443">
        <w:rPr>
          <w:color w:val="000000"/>
        </w:rPr>
        <w:t xml:space="preserve">), </w:t>
      </w:r>
      <w:r>
        <w:rPr>
          <w:color w:val="000000"/>
        </w:rPr>
        <w:t>odštampan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uz</w:t>
      </w:r>
      <w:r w:rsidR="00B07443">
        <w:rPr>
          <w:color w:val="000000"/>
        </w:rPr>
        <w:t xml:space="preserve"> </w:t>
      </w:r>
      <w:r>
        <w:rPr>
          <w:color w:val="000000"/>
        </w:rPr>
        <w:t>ovu</w:t>
      </w:r>
      <w:r w:rsidR="00B07443">
        <w:rPr>
          <w:color w:val="000000"/>
        </w:rPr>
        <w:t xml:space="preserve"> </w:t>
      </w:r>
      <w:r>
        <w:rPr>
          <w:color w:val="000000"/>
        </w:rPr>
        <w:t>uredbu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čini</w:t>
      </w:r>
      <w:r w:rsidR="00B07443">
        <w:rPr>
          <w:color w:val="000000"/>
        </w:rPr>
        <w:t xml:space="preserve"> </w:t>
      </w:r>
      <w:r>
        <w:rPr>
          <w:color w:val="000000"/>
        </w:rPr>
        <w:t>njen</w:t>
      </w:r>
      <w:r w:rsidR="00B07443">
        <w:rPr>
          <w:color w:val="000000"/>
        </w:rPr>
        <w:t xml:space="preserve"> </w:t>
      </w:r>
      <w:r>
        <w:rPr>
          <w:color w:val="000000"/>
        </w:rPr>
        <w:t>sastavni</w:t>
      </w:r>
      <w:r w:rsidR="00B07443">
        <w:rPr>
          <w:color w:val="000000"/>
        </w:rPr>
        <w:t xml:space="preserve"> </w:t>
      </w:r>
      <w:r>
        <w:rPr>
          <w:color w:val="000000"/>
        </w:rPr>
        <w:t>deo</w:t>
      </w:r>
      <w:r w:rsidR="00B07443"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7.</w:t>
      </w:r>
    </w:p>
    <w:p w:rsidR="008057EF" w:rsidRDefault="003C233A">
      <w:pPr>
        <w:spacing w:after="150"/>
      </w:pP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služi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identifikaciju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ne</w:t>
      </w:r>
      <w:r w:rsidR="00B07443">
        <w:rPr>
          <w:color w:val="000000"/>
        </w:rPr>
        <w:t xml:space="preserve"> </w:t>
      </w:r>
      <w:r>
        <w:rPr>
          <w:color w:val="000000"/>
        </w:rPr>
        <w:t>mogu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izdati</w:t>
      </w:r>
      <w:r w:rsidR="00B07443">
        <w:rPr>
          <w:color w:val="000000"/>
        </w:rPr>
        <w:t xml:space="preserve"> </w:t>
      </w:r>
      <w:r>
        <w:rPr>
          <w:color w:val="000000"/>
        </w:rPr>
        <w:t>dve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istovetnim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lastRenderedPageBreak/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ministra</w:t>
      </w:r>
      <w:r w:rsidR="00B07443">
        <w:rPr>
          <w:color w:val="000000"/>
        </w:rPr>
        <w:t xml:space="preserve"> </w:t>
      </w:r>
      <w:r>
        <w:rPr>
          <w:color w:val="000000"/>
        </w:rPr>
        <w:t>unutrašnjih</w:t>
      </w:r>
      <w:r w:rsidR="00B07443">
        <w:rPr>
          <w:color w:val="000000"/>
        </w:rPr>
        <w:t xml:space="preserve"> </w:t>
      </w:r>
      <w:r>
        <w:rPr>
          <w:color w:val="000000"/>
        </w:rPr>
        <w:t>poslova</w:t>
      </w:r>
      <w:r w:rsidR="00B07443">
        <w:rPr>
          <w:color w:val="000000"/>
        </w:rPr>
        <w:t xml:space="preserve">, </w:t>
      </w:r>
      <w:r>
        <w:rPr>
          <w:color w:val="000000"/>
        </w:rPr>
        <w:t>umesto</w:t>
      </w:r>
      <w:r w:rsidR="00B07443">
        <w:rPr>
          <w:color w:val="000000"/>
        </w:rPr>
        <w:t xml:space="preserve"> </w:t>
      </w:r>
      <w:r>
        <w:rPr>
          <w:color w:val="000000"/>
        </w:rPr>
        <w:t>broja</w:t>
      </w:r>
      <w:r w:rsidR="00B07443">
        <w:rPr>
          <w:color w:val="000000"/>
        </w:rPr>
        <w:t xml:space="preserve">, </w:t>
      </w:r>
      <w:r>
        <w:rPr>
          <w:color w:val="000000"/>
        </w:rPr>
        <w:t>sadrži</w:t>
      </w:r>
      <w:r w:rsidR="00B07443">
        <w:rPr>
          <w:color w:val="000000"/>
        </w:rPr>
        <w:t xml:space="preserve"> </w:t>
      </w:r>
      <w:r>
        <w:rPr>
          <w:color w:val="000000"/>
        </w:rPr>
        <w:t>natpis</w:t>
      </w:r>
      <w:r w:rsidR="00B07443">
        <w:rPr>
          <w:color w:val="000000"/>
        </w:rPr>
        <w:t xml:space="preserve"> „</w:t>
      </w:r>
      <w:r>
        <w:rPr>
          <w:color w:val="000000"/>
        </w:rPr>
        <w:t>MINISTAR</w:t>
      </w:r>
      <w:r w:rsidR="00B07443">
        <w:rPr>
          <w:color w:val="000000"/>
        </w:rPr>
        <w:t>”.</w:t>
      </w:r>
    </w:p>
    <w:p w:rsidR="008057EF" w:rsidRDefault="003C233A">
      <w:pPr>
        <w:spacing w:after="150"/>
      </w:pP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činom</w:t>
      </w:r>
      <w:r w:rsidR="00B07443">
        <w:rPr>
          <w:color w:val="000000"/>
        </w:rPr>
        <w:t xml:space="preserve"> </w:t>
      </w:r>
      <w:r>
        <w:rPr>
          <w:color w:val="000000"/>
        </w:rPr>
        <w:t>generala</w:t>
      </w:r>
      <w:r w:rsidR="00B07443">
        <w:rPr>
          <w:color w:val="000000"/>
        </w:rPr>
        <w:t xml:space="preserve"> </w:t>
      </w:r>
      <w:r>
        <w:rPr>
          <w:color w:val="000000"/>
        </w:rPr>
        <w:t>policije</w:t>
      </w:r>
      <w:r w:rsidR="00B07443">
        <w:rPr>
          <w:color w:val="000000"/>
        </w:rPr>
        <w:t xml:space="preserve"> </w:t>
      </w:r>
      <w:r>
        <w:rPr>
          <w:color w:val="000000"/>
        </w:rPr>
        <w:t>ispisuje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b/>
          <w:color w:val="000000"/>
        </w:rPr>
        <w:t>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zlatnoj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lenti</w:t>
      </w:r>
      <w:r w:rsidR="00B07443">
        <w:rPr>
          <w:rFonts w:ascii="Calibri"/>
          <w:b/>
          <w:color w:val="000000"/>
          <w:vertAlign w:val="superscript"/>
        </w:rPr>
        <w:t>*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sastoji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tri</w:t>
      </w:r>
      <w:r w:rsidR="00B07443">
        <w:rPr>
          <w:color w:val="000000"/>
        </w:rPr>
        <w:t xml:space="preserve"> </w:t>
      </w:r>
      <w:r>
        <w:rPr>
          <w:color w:val="000000"/>
        </w:rPr>
        <w:t>cifre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ostalih</w:t>
      </w:r>
      <w:r w:rsidR="00B07443">
        <w:rPr>
          <w:color w:val="000000"/>
        </w:rPr>
        <w:t xml:space="preserve"> </w:t>
      </w:r>
      <w:r>
        <w:rPr>
          <w:color w:val="000000"/>
        </w:rPr>
        <w:t>policijskih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ispisuje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srebrnoj</w:t>
      </w:r>
      <w:r w:rsidR="00B07443">
        <w:rPr>
          <w:color w:val="000000"/>
        </w:rPr>
        <w:t xml:space="preserve"> </w:t>
      </w:r>
      <w:r>
        <w:rPr>
          <w:color w:val="000000"/>
        </w:rPr>
        <w:t>lenti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sadrži</w:t>
      </w:r>
      <w:r w:rsidR="00B07443">
        <w:rPr>
          <w:color w:val="000000"/>
        </w:rPr>
        <w:t xml:space="preserve"> </w:t>
      </w:r>
      <w:r>
        <w:rPr>
          <w:color w:val="000000"/>
        </w:rPr>
        <w:t>četiri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šest</w:t>
      </w:r>
      <w:r w:rsidR="00B07443">
        <w:rPr>
          <w:color w:val="000000"/>
        </w:rPr>
        <w:t xml:space="preserve"> </w:t>
      </w:r>
      <w:r>
        <w:rPr>
          <w:color w:val="000000"/>
        </w:rPr>
        <w:t>cifara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upisuje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obrazac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to</w:t>
      </w:r>
      <w:r w:rsidR="00B07443">
        <w:rPr>
          <w:color w:val="000000"/>
        </w:rPr>
        <w:t xml:space="preserve"> </w:t>
      </w:r>
      <w:r>
        <w:rPr>
          <w:color w:val="000000"/>
        </w:rPr>
        <w:t>predviđeno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isti</w:t>
      </w:r>
      <w:r w:rsidR="00B07443">
        <w:rPr>
          <w:color w:val="000000"/>
        </w:rPr>
        <w:t xml:space="preserve"> </w:t>
      </w:r>
      <w:r>
        <w:rPr>
          <w:color w:val="000000"/>
        </w:rPr>
        <w:t>broj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urezuje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>.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8.</w:t>
      </w:r>
    </w:p>
    <w:p w:rsidR="008057EF" w:rsidRDefault="003C233A">
      <w:pPr>
        <w:spacing w:after="150"/>
      </w:pPr>
      <w:r>
        <w:rPr>
          <w:color w:val="000000"/>
        </w:rPr>
        <w:t>O</w:t>
      </w:r>
      <w:r w:rsidR="00B07443">
        <w:rPr>
          <w:color w:val="000000"/>
        </w:rPr>
        <w:t xml:space="preserve"> </w:t>
      </w:r>
      <w:r>
        <w:rPr>
          <w:color w:val="000000"/>
        </w:rPr>
        <w:t>izdatim</w:t>
      </w:r>
      <w:r w:rsidR="00B07443">
        <w:rPr>
          <w:color w:val="000000"/>
        </w:rPr>
        <w:t xml:space="preserve"> </w:t>
      </w:r>
      <w:r>
        <w:rPr>
          <w:color w:val="000000"/>
        </w:rPr>
        <w:t>službenim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legitimacijama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službenim</w:t>
      </w:r>
      <w:r w:rsidR="00B07443">
        <w:rPr>
          <w:color w:val="000000"/>
        </w:rPr>
        <w:t xml:space="preserve"> </w:t>
      </w:r>
      <w:r>
        <w:rPr>
          <w:color w:val="000000"/>
        </w:rPr>
        <w:t>značkama</w:t>
      </w:r>
      <w:r w:rsidR="00B07443">
        <w:rPr>
          <w:color w:val="000000"/>
        </w:rPr>
        <w:t xml:space="preserve"> 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vodi</w:t>
      </w:r>
      <w:r w:rsidR="00B07443">
        <w:rPr>
          <w:color w:val="000000"/>
        </w:rPr>
        <w:t xml:space="preserve"> </w:t>
      </w:r>
      <w:r>
        <w:rPr>
          <w:color w:val="000000"/>
        </w:rPr>
        <w:t>jedinstvenu</w:t>
      </w:r>
      <w:r w:rsidR="00B07443">
        <w:rPr>
          <w:color w:val="000000"/>
        </w:rPr>
        <w:t xml:space="preserve"> </w:t>
      </w:r>
      <w:r>
        <w:rPr>
          <w:color w:val="000000"/>
        </w:rPr>
        <w:t>elektronsku</w:t>
      </w:r>
      <w:r w:rsidR="00B07443">
        <w:rPr>
          <w:color w:val="000000"/>
        </w:rPr>
        <w:t xml:space="preserve"> </w:t>
      </w:r>
      <w:r>
        <w:rPr>
          <w:color w:val="000000"/>
        </w:rPr>
        <w:t>evidenciju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skladu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zakonom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Raspoređivanjem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drugu</w:t>
      </w:r>
      <w:r w:rsidR="00B07443">
        <w:rPr>
          <w:color w:val="000000"/>
        </w:rPr>
        <w:t xml:space="preserve"> </w:t>
      </w:r>
      <w:r>
        <w:rPr>
          <w:color w:val="000000"/>
        </w:rPr>
        <w:t>organizacionu</w:t>
      </w:r>
      <w:r w:rsidR="00B07443">
        <w:rPr>
          <w:color w:val="000000"/>
        </w:rPr>
        <w:t xml:space="preserve"> </w:t>
      </w:r>
      <w:r>
        <w:rPr>
          <w:color w:val="000000"/>
        </w:rPr>
        <w:t>jedinicu</w:t>
      </w:r>
      <w:r w:rsidR="00B07443">
        <w:rPr>
          <w:color w:val="000000"/>
        </w:rPr>
        <w:t xml:space="preserve"> </w:t>
      </w:r>
      <w:r>
        <w:rPr>
          <w:color w:val="000000"/>
        </w:rPr>
        <w:t>vraća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raspoređivanjem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drugu</w:t>
      </w:r>
      <w:r w:rsidR="00B07443">
        <w:rPr>
          <w:color w:val="000000"/>
        </w:rPr>
        <w:t xml:space="preserve"> </w:t>
      </w:r>
      <w:r>
        <w:rPr>
          <w:color w:val="000000"/>
        </w:rPr>
        <w:t>organizacionu</w:t>
      </w:r>
      <w:r w:rsidR="00B07443">
        <w:rPr>
          <w:color w:val="000000"/>
        </w:rPr>
        <w:t xml:space="preserve"> </w:t>
      </w:r>
      <w:r>
        <w:rPr>
          <w:color w:val="000000"/>
        </w:rPr>
        <w:t>jedinicu</w:t>
      </w:r>
      <w:r w:rsidR="00B07443">
        <w:rPr>
          <w:color w:val="000000"/>
        </w:rPr>
        <w:t xml:space="preserve"> </w:t>
      </w:r>
      <w:r>
        <w:rPr>
          <w:color w:val="000000"/>
        </w:rPr>
        <w:t>vraćaju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, </w:t>
      </w:r>
      <w:r>
        <w:rPr>
          <w:color w:val="000000"/>
        </w:rPr>
        <w:t>što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upisuje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jedinstvenu</w:t>
      </w:r>
      <w:r w:rsidR="00B07443">
        <w:rPr>
          <w:color w:val="000000"/>
        </w:rPr>
        <w:t xml:space="preserve"> </w:t>
      </w:r>
      <w:r>
        <w:rPr>
          <w:color w:val="000000"/>
        </w:rPr>
        <w:t>evidenciju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dobijaju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odgovarajuće</w:t>
      </w:r>
      <w:r w:rsidR="00B07443">
        <w:rPr>
          <w:color w:val="000000"/>
        </w:rPr>
        <w:t xml:space="preserve"> </w:t>
      </w:r>
      <w:r>
        <w:rPr>
          <w:color w:val="000000"/>
        </w:rPr>
        <w:t>nove</w:t>
      </w:r>
      <w:r w:rsidR="00B07443">
        <w:rPr>
          <w:color w:val="000000"/>
        </w:rPr>
        <w:t xml:space="preserve">. </w:t>
      </w:r>
      <w:r>
        <w:rPr>
          <w:color w:val="000000"/>
        </w:rPr>
        <w:t>Ukoliko</w:t>
      </w:r>
      <w:r w:rsidR="00B07443">
        <w:rPr>
          <w:color w:val="000000"/>
        </w:rPr>
        <w:t xml:space="preserve"> </w:t>
      </w:r>
      <w:r>
        <w:rPr>
          <w:color w:val="000000"/>
        </w:rPr>
        <w:t>raspoređivanje</w:t>
      </w:r>
      <w:r w:rsidR="00B07443">
        <w:rPr>
          <w:color w:val="000000"/>
        </w:rPr>
        <w:t xml:space="preserve"> </w:t>
      </w:r>
      <w:r>
        <w:rPr>
          <w:color w:val="000000"/>
        </w:rPr>
        <w:t>ne</w:t>
      </w:r>
      <w:r w:rsidR="00B07443">
        <w:rPr>
          <w:color w:val="000000"/>
        </w:rPr>
        <w:t xml:space="preserve"> </w:t>
      </w:r>
      <w:r>
        <w:rPr>
          <w:color w:val="000000"/>
        </w:rPr>
        <w:t>utiče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promenu</w:t>
      </w:r>
      <w:r w:rsidR="00B07443">
        <w:rPr>
          <w:color w:val="000000"/>
        </w:rPr>
        <w:t xml:space="preserve"> </w:t>
      </w:r>
      <w:r>
        <w:rPr>
          <w:color w:val="000000"/>
        </w:rPr>
        <w:t>vizuelnih</w:t>
      </w:r>
      <w:r w:rsidR="00B07443">
        <w:rPr>
          <w:color w:val="000000"/>
        </w:rPr>
        <w:t xml:space="preserve"> </w:t>
      </w:r>
      <w:r>
        <w:rPr>
          <w:color w:val="000000"/>
        </w:rPr>
        <w:t>elemenata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(</w:t>
      </w:r>
      <w:r>
        <w:rPr>
          <w:color w:val="000000"/>
        </w:rPr>
        <w:t>status</w:t>
      </w:r>
      <w:r w:rsidR="00B07443">
        <w:rPr>
          <w:color w:val="000000"/>
        </w:rPr>
        <w:t xml:space="preserve">) </w:t>
      </w:r>
      <w:r>
        <w:rPr>
          <w:color w:val="000000"/>
        </w:rPr>
        <w:t>policijski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državni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zadržava</w:t>
      </w:r>
      <w:r w:rsidR="00B07443">
        <w:rPr>
          <w:color w:val="000000"/>
        </w:rPr>
        <w:t xml:space="preserve"> </w:t>
      </w:r>
      <w:r>
        <w:rPr>
          <w:color w:val="000000"/>
        </w:rPr>
        <w:t>postojeću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legitimaciju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podatak</w:t>
      </w:r>
      <w:r w:rsidR="00B07443">
        <w:rPr>
          <w:color w:val="000000"/>
        </w:rPr>
        <w:t xml:space="preserve"> </w:t>
      </w:r>
      <w:r>
        <w:rPr>
          <w:color w:val="000000"/>
        </w:rPr>
        <w:t>o</w:t>
      </w:r>
      <w:r w:rsidR="00B07443">
        <w:rPr>
          <w:color w:val="000000"/>
        </w:rPr>
        <w:t xml:space="preserve"> </w:t>
      </w:r>
      <w:r>
        <w:rPr>
          <w:color w:val="000000"/>
        </w:rPr>
        <w:t>nazivu</w:t>
      </w:r>
      <w:r w:rsidR="00B07443">
        <w:rPr>
          <w:color w:val="000000"/>
        </w:rPr>
        <w:t xml:space="preserve"> </w:t>
      </w:r>
      <w:r>
        <w:rPr>
          <w:color w:val="000000"/>
        </w:rPr>
        <w:t>organizacione</w:t>
      </w:r>
      <w:r w:rsidR="00B07443">
        <w:rPr>
          <w:color w:val="000000"/>
        </w:rPr>
        <w:t xml:space="preserve"> </w:t>
      </w:r>
      <w:r>
        <w:rPr>
          <w:color w:val="000000"/>
        </w:rPr>
        <w:t>jedinice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menja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čipu</w:t>
      </w:r>
      <w:r w:rsidR="00B07443">
        <w:rPr>
          <w:color w:val="000000"/>
        </w:rPr>
        <w:t>.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9.</w:t>
      </w:r>
    </w:p>
    <w:p w:rsidR="008057EF" w:rsidRDefault="003C233A">
      <w:pPr>
        <w:spacing w:after="150"/>
      </w:pPr>
      <w:r>
        <w:rPr>
          <w:color w:val="000000"/>
        </w:rPr>
        <w:t>Ako</w:t>
      </w:r>
      <w:r w:rsidR="00B07443">
        <w:rPr>
          <w:color w:val="000000"/>
        </w:rPr>
        <w:t xml:space="preserve">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državni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ošteti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izgubi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drugi</w:t>
      </w:r>
      <w:r w:rsidR="00B07443">
        <w:rPr>
          <w:color w:val="000000"/>
        </w:rPr>
        <w:t xml:space="preserve"> </w:t>
      </w:r>
      <w:r>
        <w:rPr>
          <w:color w:val="000000"/>
        </w:rPr>
        <w:t>način</w:t>
      </w:r>
      <w:r w:rsidR="00B07443">
        <w:rPr>
          <w:color w:val="000000"/>
        </w:rPr>
        <w:t xml:space="preserve"> </w:t>
      </w:r>
      <w:r>
        <w:rPr>
          <w:color w:val="000000"/>
        </w:rPr>
        <w:t>ostane</w:t>
      </w:r>
      <w:r w:rsidR="00B07443">
        <w:rPr>
          <w:color w:val="000000"/>
        </w:rPr>
        <w:t xml:space="preserve"> </w:t>
      </w:r>
      <w:r>
        <w:rPr>
          <w:color w:val="000000"/>
        </w:rPr>
        <w:t>bez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, </w:t>
      </w:r>
      <w:r>
        <w:rPr>
          <w:color w:val="000000"/>
        </w:rPr>
        <w:t>dužan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da</w:t>
      </w:r>
      <w:r w:rsidR="00B07443">
        <w:rPr>
          <w:color w:val="000000"/>
        </w:rPr>
        <w:t xml:space="preserve"> </w:t>
      </w:r>
      <w:r>
        <w:rPr>
          <w:color w:val="000000"/>
        </w:rPr>
        <w:t>o</w:t>
      </w:r>
      <w:r w:rsidR="00B07443">
        <w:rPr>
          <w:color w:val="000000"/>
        </w:rPr>
        <w:t xml:space="preserve"> </w:t>
      </w:r>
      <w:r>
        <w:rPr>
          <w:color w:val="000000"/>
        </w:rPr>
        <w:t>tome</w:t>
      </w:r>
      <w:r w:rsidR="00B07443">
        <w:rPr>
          <w:color w:val="000000"/>
        </w:rPr>
        <w:t xml:space="preserve"> </w:t>
      </w:r>
      <w:r>
        <w:rPr>
          <w:color w:val="000000"/>
        </w:rPr>
        <w:t>odmah</w:t>
      </w:r>
      <w:r w:rsidR="00B07443">
        <w:rPr>
          <w:color w:val="000000"/>
        </w:rPr>
        <w:t xml:space="preserve"> </w:t>
      </w:r>
      <w:r>
        <w:rPr>
          <w:color w:val="000000"/>
        </w:rPr>
        <w:t>pismeno</w:t>
      </w:r>
      <w:r w:rsidR="00B07443">
        <w:rPr>
          <w:color w:val="000000"/>
        </w:rPr>
        <w:t xml:space="preserve"> </w:t>
      </w:r>
      <w:r>
        <w:rPr>
          <w:color w:val="000000"/>
        </w:rPr>
        <w:t>obavesti</w:t>
      </w:r>
      <w:r w:rsidR="00B07443">
        <w:rPr>
          <w:color w:val="000000"/>
        </w:rPr>
        <w:t xml:space="preserve"> </w:t>
      </w:r>
      <w:r>
        <w:rPr>
          <w:color w:val="000000"/>
        </w:rPr>
        <w:t>neposrednog</w:t>
      </w:r>
      <w:r w:rsidR="00B07443">
        <w:rPr>
          <w:color w:val="000000"/>
        </w:rPr>
        <w:t xml:space="preserve"> </w:t>
      </w:r>
      <w:r>
        <w:rPr>
          <w:color w:val="000000"/>
        </w:rPr>
        <w:t>rukovodioca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slučaju</w:t>
      </w:r>
      <w:r w:rsidR="00B07443">
        <w:rPr>
          <w:color w:val="000000"/>
        </w:rPr>
        <w:t xml:space="preserve"> </w:t>
      </w:r>
      <w:r>
        <w:rPr>
          <w:color w:val="000000"/>
        </w:rPr>
        <w:t>oštećenja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bitne</w:t>
      </w:r>
      <w:r w:rsidR="00B07443">
        <w:rPr>
          <w:color w:val="000000"/>
        </w:rPr>
        <w:t xml:space="preserve"> </w:t>
      </w:r>
      <w:r>
        <w:rPr>
          <w:color w:val="000000"/>
        </w:rPr>
        <w:t>promene</w:t>
      </w:r>
      <w:r w:rsidR="00B07443">
        <w:rPr>
          <w:color w:val="000000"/>
        </w:rPr>
        <w:t xml:space="preserve"> </w:t>
      </w:r>
      <w:r>
        <w:rPr>
          <w:color w:val="000000"/>
        </w:rPr>
        <w:t>lika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promene</w:t>
      </w:r>
      <w:r w:rsidR="00B07443">
        <w:rPr>
          <w:color w:val="000000"/>
        </w:rPr>
        <w:t xml:space="preserve"> </w:t>
      </w:r>
      <w:r>
        <w:rPr>
          <w:color w:val="000000"/>
        </w:rPr>
        <w:t>imena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prezimena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gubitka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izdaje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nova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istim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(</w:t>
      </w:r>
      <w:r>
        <w:rPr>
          <w:color w:val="000000"/>
        </w:rPr>
        <w:t>ukoliko</w:t>
      </w:r>
      <w:r w:rsidR="00B07443">
        <w:rPr>
          <w:color w:val="000000"/>
        </w:rPr>
        <w:t xml:space="preserve">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poseduje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>).</w:t>
      </w:r>
    </w:p>
    <w:p w:rsidR="008057EF" w:rsidRDefault="003C233A">
      <w:pPr>
        <w:spacing w:after="150"/>
      </w:pP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slučaju</w:t>
      </w:r>
      <w:r w:rsidR="00B07443">
        <w:rPr>
          <w:color w:val="000000"/>
        </w:rPr>
        <w:t xml:space="preserve"> </w:t>
      </w:r>
      <w:r>
        <w:rPr>
          <w:color w:val="000000"/>
        </w:rPr>
        <w:t>oštećenja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gubitka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kožnih</w:t>
      </w:r>
      <w:r w:rsidR="00B07443">
        <w:rPr>
          <w:color w:val="000000"/>
        </w:rPr>
        <w:t xml:space="preserve"> </w:t>
      </w:r>
      <w:r>
        <w:rPr>
          <w:color w:val="000000"/>
        </w:rPr>
        <w:t>korica</w:t>
      </w:r>
      <w:r w:rsidR="00B07443">
        <w:rPr>
          <w:color w:val="000000"/>
        </w:rPr>
        <w:t xml:space="preserve">, </w:t>
      </w:r>
      <w:r>
        <w:rPr>
          <w:color w:val="000000"/>
        </w:rPr>
        <w:t>izdaju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nova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novim</w:t>
      </w:r>
      <w:r w:rsidR="00B07443">
        <w:rPr>
          <w:color w:val="000000"/>
        </w:rPr>
        <w:t xml:space="preserve"> </w:t>
      </w:r>
      <w:r>
        <w:rPr>
          <w:color w:val="000000"/>
        </w:rPr>
        <w:t>brojem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Izgublјene</w:t>
      </w:r>
      <w:r w:rsidR="00B07443">
        <w:rPr>
          <w:color w:val="000000"/>
        </w:rPr>
        <w:t xml:space="preserve">, </w:t>
      </w:r>
      <w:r>
        <w:rPr>
          <w:color w:val="000000"/>
        </w:rPr>
        <w:t>oštećene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drugi</w:t>
      </w:r>
      <w:r w:rsidR="00B07443">
        <w:rPr>
          <w:color w:val="000000"/>
        </w:rPr>
        <w:t xml:space="preserve"> </w:t>
      </w:r>
      <w:r>
        <w:rPr>
          <w:color w:val="000000"/>
        </w:rPr>
        <w:t>način</w:t>
      </w:r>
      <w:r w:rsidR="00B07443">
        <w:rPr>
          <w:color w:val="000000"/>
        </w:rPr>
        <w:t xml:space="preserve"> </w:t>
      </w:r>
      <w:r>
        <w:rPr>
          <w:color w:val="000000"/>
        </w:rPr>
        <w:t>nestale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, </w:t>
      </w:r>
      <w:r>
        <w:rPr>
          <w:color w:val="000000"/>
        </w:rPr>
        <w:t>Ministarstvo</w:t>
      </w:r>
      <w:r w:rsidR="00B07443">
        <w:rPr>
          <w:color w:val="000000"/>
        </w:rPr>
        <w:t xml:space="preserve"> </w:t>
      </w:r>
      <w:r>
        <w:rPr>
          <w:color w:val="000000"/>
        </w:rPr>
        <w:t>oglašava</w:t>
      </w:r>
      <w:r w:rsidR="00B07443">
        <w:rPr>
          <w:color w:val="000000"/>
        </w:rPr>
        <w:t xml:space="preserve"> </w:t>
      </w:r>
      <w:r>
        <w:rPr>
          <w:color w:val="000000"/>
        </w:rPr>
        <w:t>nevažećim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lastRenderedPageBreak/>
        <w:t>Policijski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državni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,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namerno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krajnjom</w:t>
      </w:r>
      <w:r w:rsidR="00B07443">
        <w:rPr>
          <w:color w:val="000000"/>
        </w:rPr>
        <w:t xml:space="preserve"> </w:t>
      </w:r>
      <w:r>
        <w:rPr>
          <w:color w:val="000000"/>
        </w:rPr>
        <w:t>nepažnjom</w:t>
      </w:r>
      <w:r w:rsidR="00B07443">
        <w:rPr>
          <w:color w:val="000000"/>
        </w:rPr>
        <w:t xml:space="preserve"> </w:t>
      </w:r>
      <w:r>
        <w:rPr>
          <w:color w:val="000000"/>
        </w:rPr>
        <w:t>izgubi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ošteti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legitimaciju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>/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 xml:space="preserve"> </w:t>
      </w:r>
      <w:r>
        <w:rPr>
          <w:color w:val="000000"/>
        </w:rPr>
        <w:t>odgovara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tešku</w:t>
      </w:r>
      <w:r w:rsidR="00B07443">
        <w:rPr>
          <w:color w:val="000000"/>
        </w:rPr>
        <w:t xml:space="preserve"> </w:t>
      </w:r>
      <w:r>
        <w:rPr>
          <w:color w:val="000000"/>
        </w:rPr>
        <w:t>povredu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dužnosti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skladu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zakonom</w:t>
      </w:r>
      <w:r w:rsidR="00B07443">
        <w:rPr>
          <w:color w:val="000000"/>
        </w:rPr>
        <w:t>.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10.</w:t>
      </w:r>
    </w:p>
    <w:p w:rsidR="008057EF" w:rsidRDefault="003C233A">
      <w:pPr>
        <w:spacing w:after="150"/>
      </w:pPr>
      <w:r>
        <w:rPr>
          <w:color w:val="000000"/>
        </w:rPr>
        <w:t>Policijski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državni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obavezan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da</w:t>
      </w:r>
      <w:r w:rsidR="00B07443">
        <w:rPr>
          <w:color w:val="000000"/>
        </w:rPr>
        <w:t xml:space="preserve"> </w:t>
      </w:r>
      <w:r>
        <w:rPr>
          <w:color w:val="000000"/>
        </w:rPr>
        <w:t>vrati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legitimaciju</w:t>
      </w:r>
      <w:r w:rsidR="00B07443">
        <w:rPr>
          <w:color w:val="000000"/>
        </w:rPr>
        <w:t xml:space="preserve">, </w:t>
      </w:r>
      <w:r>
        <w:rPr>
          <w:color w:val="000000"/>
        </w:rPr>
        <w:t>a</w:t>
      </w:r>
      <w:r w:rsidR="00B07443">
        <w:rPr>
          <w:color w:val="000000"/>
        </w:rPr>
        <w:t xml:space="preserve">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>:</w:t>
      </w:r>
    </w:p>
    <w:p w:rsidR="008057EF" w:rsidRDefault="003C233A">
      <w:pPr>
        <w:spacing w:after="150"/>
      </w:pPr>
      <w:r>
        <w:rPr>
          <w:color w:val="000000"/>
        </w:rPr>
        <w:t>a</w:t>
      </w:r>
      <w:r w:rsidR="00B07443">
        <w:rPr>
          <w:color w:val="000000"/>
        </w:rPr>
        <w:t xml:space="preserve">) </w:t>
      </w:r>
      <w:proofErr w:type="gramStart"/>
      <w:r>
        <w:rPr>
          <w:color w:val="000000"/>
        </w:rPr>
        <w:t>kada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mu</w:t>
      </w:r>
      <w:r w:rsidR="00B07443">
        <w:rPr>
          <w:color w:val="000000"/>
        </w:rPr>
        <w:t xml:space="preserve"> </w:t>
      </w:r>
      <w:r>
        <w:rPr>
          <w:color w:val="000000"/>
        </w:rPr>
        <w:t>prestane</w:t>
      </w:r>
      <w:r w:rsidR="00B07443">
        <w:rPr>
          <w:color w:val="000000"/>
        </w:rPr>
        <w:t xml:space="preserve"> </w:t>
      </w:r>
      <w:r>
        <w:rPr>
          <w:color w:val="000000"/>
        </w:rPr>
        <w:t>radni</w:t>
      </w:r>
      <w:r w:rsidR="00B07443">
        <w:rPr>
          <w:color w:val="000000"/>
        </w:rPr>
        <w:t xml:space="preserve"> </w:t>
      </w:r>
      <w:r>
        <w:rPr>
          <w:color w:val="000000"/>
        </w:rPr>
        <w:t>odnos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Ministarstvu</w:t>
      </w:r>
      <w:r w:rsidR="00B07443">
        <w:rPr>
          <w:color w:val="000000"/>
        </w:rPr>
        <w:t>;</w:t>
      </w:r>
    </w:p>
    <w:p w:rsidR="008057EF" w:rsidRDefault="003C233A">
      <w:pPr>
        <w:spacing w:after="150"/>
      </w:pPr>
      <w:r>
        <w:rPr>
          <w:color w:val="000000"/>
        </w:rPr>
        <w:t>b</w:t>
      </w:r>
      <w:r w:rsidR="00B07443">
        <w:rPr>
          <w:color w:val="000000"/>
        </w:rPr>
        <w:t xml:space="preserve">) </w:t>
      </w:r>
      <w:proofErr w:type="gramStart"/>
      <w:r>
        <w:rPr>
          <w:color w:val="000000"/>
        </w:rPr>
        <w:t>kada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bude</w:t>
      </w:r>
      <w:r w:rsidR="00B07443">
        <w:rPr>
          <w:color w:val="000000"/>
        </w:rPr>
        <w:t xml:space="preserve"> </w:t>
      </w:r>
      <w:r>
        <w:rPr>
          <w:color w:val="000000"/>
        </w:rPr>
        <w:t>raspoređen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premešten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radno</w:t>
      </w:r>
      <w:r w:rsidR="00B07443">
        <w:rPr>
          <w:color w:val="000000"/>
        </w:rPr>
        <w:t xml:space="preserve"> </w:t>
      </w:r>
      <w:r>
        <w:rPr>
          <w:color w:val="000000"/>
        </w:rPr>
        <w:t>mesto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kome</w:t>
      </w:r>
      <w:r w:rsidR="00B07443">
        <w:rPr>
          <w:color w:val="000000"/>
        </w:rPr>
        <w:t xml:space="preserve"> </w:t>
      </w:r>
      <w:r>
        <w:rPr>
          <w:color w:val="000000"/>
        </w:rPr>
        <w:t>nema</w:t>
      </w:r>
      <w:r w:rsidR="00B07443">
        <w:rPr>
          <w:color w:val="000000"/>
        </w:rPr>
        <w:t xml:space="preserve"> </w:t>
      </w:r>
      <w:r>
        <w:rPr>
          <w:color w:val="000000"/>
        </w:rPr>
        <w:t>status</w:t>
      </w:r>
      <w:r w:rsidR="00B07443">
        <w:rPr>
          <w:color w:val="000000"/>
        </w:rPr>
        <w:t xml:space="preserve"> </w:t>
      </w:r>
      <w:r>
        <w:rPr>
          <w:color w:val="000000"/>
        </w:rPr>
        <w:t>policijskog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državnog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službenika</w:t>
      </w:r>
      <w:r w:rsidR="00B07443">
        <w:rPr>
          <w:color w:val="000000"/>
        </w:rPr>
        <w:t xml:space="preserve"> </w:t>
      </w:r>
      <w:r>
        <w:rPr>
          <w:color w:val="000000"/>
        </w:rPr>
        <w:t>ili</w:t>
      </w:r>
      <w:r w:rsidR="00B07443">
        <w:rPr>
          <w:color w:val="000000"/>
        </w:rPr>
        <w:t xml:space="preserve"> </w:t>
      </w:r>
      <w:r>
        <w:rPr>
          <w:color w:val="000000"/>
        </w:rPr>
        <w:t>menja</w:t>
      </w:r>
      <w:r w:rsidR="00B07443">
        <w:rPr>
          <w:color w:val="000000"/>
        </w:rPr>
        <w:t xml:space="preserve"> </w:t>
      </w:r>
      <w:r>
        <w:rPr>
          <w:color w:val="000000"/>
        </w:rPr>
        <w:t>status</w:t>
      </w:r>
      <w:r w:rsidR="00B07443">
        <w:rPr>
          <w:color w:val="000000"/>
        </w:rPr>
        <w:t xml:space="preserve">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imao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prethodnom</w:t>
      </w:r>
      <w:r w:rsidR="00B07443">
        <w:rPr>
          <w:color w:val="000000"/>
        </w:rPr>
        <w:t xml:space="preserve"> </w:t>
      </w:r>
      <w:r>
        <w:rPr>
          <w:color w:val="000000"/>
        </w:rPr>
        <w:t>radnom</w:t>
      </w:r>
      <w:r w:rsidR="00B07443">
        <w:rPr>
          <w:color w:val="000000"/>
        </w:rPr>
        <w:t xml:space="preserve"> </w:t>
      </w:r>
      <w:r>
        <w:rPr>
          <w:color w:val="000000"/>
        </w:rPr>
        <w:t>mestu</w:t>
      </w:r>
      <w:r w:rsidR="00B07443">
        <w:rPr>
          <w:color w:val="000000"/>
        </w:rPr>
        <w:t>;</w:t>
      </w:r>
    </w:p>
    <w:p w:rsidR="008057EF" w:rsidRDefault="003C233A">
      <w:pPr>
        <w:spacing w:after="150"/>
      </w:pPr>
      <w:r>
        <w:rPr>
          <w:color w:val="000000"/>
        </w:rPr>
        <w:t>v</w:t>
      </w:r>
      <w:r w:rsidR="00B07443">
        <w:rPr>
          <w:color w:val="000000"/>
        </w:rPr>
        <w:t xml:space="preserve">) </w:t>
      </w:r>
      <w:proofErr w:type="gramStart"/>
      <w:r>
        <w:rPr>
          <w:color w:val="000000"/>
        </w:rPr>
        <w:t>kada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bude</w:t>
      </w:r>
      <w:r w:rsidR="00B07443">
        <w:rPr>
          <w:color w:val="000000"/>
        </w:rPr>
        <w:t xml:space="preserve"> </w:t>
      </w:r>
      <w:r>
        <w:rPr>
          <w:color w:val="000000"/>
        </w:rPr>
        <w:t>raspoređen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organizacionu</w:t>
      </w:r>
      <w:r w:rsidR="00B07443">
        <w:rPr>
          <w:color w:val="000000"/>
        </w:rPr>
        <w:t xml:space="preserve"> </w:t>
      </w:r>
      <w:r>
        <w:rPr>
          <w:color w:val="000000"/>
        </w:rPr>
        <w:t>jedinicu</w:t>
      </w:r>
      <w:r w:rsidR="00B07443">
        <w:rPr>
          <w:color w:val="000000"/>
        </w:rPr>
        <w:t xml:space="preserve"> </w:t>
      </w:r>
      <w:r>
        <w:rPr>
          <w:color w:val="000000"/>
        </w:rPr>
        <w:t>za</w:t>
      </w:r>
      <w:r w:rsidR="00B07443">
        <w:rPr>
          <w:color w:val="000000"/>
        </w:rPr>
        <w:t xml:space="preserve"> </w:t>
      </w:r>
      <w:r>
        <w:rPr>
          <w:color w:val="000000"/>
        </w:rPr>
        <w:t>čije</w:t>
      </w:r>
      <w:r w:rsidR="00B07443">
        <w:rPr>
          <w:color w:val="000000"/>
        </w:rPr>
        <w:t xml:space="preserve"> </w:t>
      </w:r>
      <w:r>
        <w:rPr>
          <w:color w:val="000000"/>
        </w:rPr>
        <w:t>policijske</w:t>
      </w:r>
      <w:r w:rsidR="00B07443">
        <w:rPr>
          <w:color w:val="000000"/>
        </w:rPr>
        <w:t xml:space="preserve"> </w:t>
      </w:r>
      <w:r>
        <w:rPr>
          <w:color w:val="000000"/>
        </w:rPr>
        <w:t>službenike</w:t>
      </w:r>
      <w:r w:rsidR="00B07443">
        <w:rPr>
          <w:color w:val="000000"/>
        </w:rPr>
        <w:t xml:space="preserve"> </w:t>
      </w:r>
      <w:r>
        <w:rPr>
          <w:color w:val="000000"/>
        </w:rPr>
        <w:t>je</w:t>
      </w:r>
      <w:r w:rsidR="00B07443">
        <w:rPr>
          <w:color w:val="000000"/>
        </w:rPr>
        <w:t xml:space="preserve"> </w:t>
      </w:r>
      <w:r>
        <w:rPr>
          <w:color w:val="000000"/>
        </w:rPr>
        <w:t>propisana</w:t>
      </w:r>
      <w:r w:rsidR="00B07443">
        <w:rPr>
          <w:color w:val="000000"/>
        </w:rPr>
        <w:t xml:space="preserve"> </w:t>
      </w:r>
      <w:r>
        <w:rPr>
          <w:color w:val="000000"/>
        </w:rPr>
        <w:t>drugačija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značka</w:t>
      </w:r>
      <w:r w:rsidR="00B07443">
        <w:rPr>
          <w:color w:val="000000"/>
        </w:rPr>
        <w:t>;</w:t>
      </w:r>
    </w:p>
    <w:p w:rsidR="008057EF" w:rsidRDefault="003C233A">
      <w:pPr>
        <w:spacing w:after="150"/>
      </w:pPr>
      <w:r>
        <w:rPr>
          <w:color w:val="000000"/>
        </w:rPr>
        <w:t>g</w:t>
      </w:r>
      <w:r w:rsidR="00B07443">
        <w:rPr>
          <w:color w:val="000000"/>
        </w:rPr>
        <w:t xml:space="preserve">) </w:t>
      </w:r>
      <w:proofErr w:type="gramStart"/>
      <w:r>
        <w:rPr>
          <w:color w:val="000000"/>
        </w:rPr>
        <w:t>za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vreme</w:t>
      </w:r>
      <w:r w:rsidR="00B07443">
        <w:rPr>
          <w:color w:val="000000"/>
        </w:rPr>
        <w:t xml:space="preserve"> </w:t>
      </w:r>
      <w:r>
        <w:rPr>
          <w:color w:val="000000"/>
        </w:rPr>
        <w:t>mirovanja</w:t>
      </w:r>
      <w:r w:rsidR="00B07443">
        <w:rPr>
          <w:color w:val="000000"/>
        </w:rPr>
        <w:t xml:space="preserve"> </w:t>
      </w:r>
      <w:r>
        <w:rPr>
          <w:color w:val="000000"/>
        </w:rPr>
        <w:t>prava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obaveza</w:t>
      </w:r>
      <w:r w:rsidR="00B07443">
        <w:rPr>
          <w:color w:val="000000"/>
        </w:rPr>
        <w:t xml:space="preserve"> </w:t>
      </w:r>
      <w:r>
        <w:rPr>
          <w:color w:val="000000"/>
        </w:rPr>
        <w:t>iz</w:t>
      </w:r>
      <w:r w:rsidR="00B07443">
        <w:rPr>
          <w:color w:val="000000"/>
        </w:rPr>
        <w:t xml:space="preserve"> </w:t>
      </w:r>
      <w:r>
        <w:rPr>
          <w:color w:val="000000"/>
        </w:rPr>
        <w:t>radnog</w:t>
      </w:r>
      <w:r w:rsidR="00B07443">
        <w:rPr>
          <w:color w:val="000000"/>
        </w:rPr>
        <w:t xml:space="preserve"> </w:t>
      </w:r>
      <w:r>
        <w:rPr>
          <w:color w:val="000000"/>
        </w:rPr>
        <w:t>odnosa</w:t>
      </w:r>
      <w:r w:rsidR="00B07443">
        <w:rPr>
          <w:color w:val="000000"/>
        </w:rPr>
        <w:t>;</w:t>
      </w:r>
    </w:p>
    <w:p w:rsidR="008057EF" w:rsidRDefault="003C233A">
      <w:pPr>
        <w:spacing w:after="150"/>
      </w:pPr>
      <w:r>
        <w:rPr>
          <w:color w:val="000000"/>
        </w:rPr>
        <w:t>d</w:t>
      </w:r>
      <w:r w:rsidR="00B07443">
        <w:rPr>
          <w:color w:val="000000"/>
        </w:rPr>
        <w:t xml:space="preserve">) </w:t>
      </w:r>
      <w:proofErr w:type="gramStart"/>
      <w:r>
        <w:rPr>
          <w:color w:val="000000"/>
        </w:rPr>
        <w:t>u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drugim</w:t>
      </w:r>
      <w:r w:rsidR="00B07443">
        <w:rPr>
          <w:color w:val="000000"/>
        </w:rPr>
        <w:t xml:space="preserve"> </w:t>
      </w:r>
      <w:r>
        <w:rPr>
          <w:color w:val="000000"/>
        </w:rPr>
        <w:t>propisanim</w:t>
      </w:r>
      <w:r w:rsidR="00B07443">
        <w:rPr>
          <w:color w:val="000000"/>
        </w:rPr>
        <w:t xml:space="preserve"> </w:t>
      </w:r>
      <w:r>
        <w:rPr>
          <w:color w:val="000000"/>
        </w:rPr>
        <w:t>slučajevima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Kada</w:t>
      </w:r>
      <w:r w:rsidR="00B07443">
        <w:rPr>
          <w:color w:val="000000"/>
        </w:rPr>
        <w:t xml:space="preserve"> </w:t>
      </w:r>
      <w:r>
        <w:rPr>
          <w:color w:val="000000"/>
        </w:rPr>
        <w:t>radni</w:t>
      </w:r>
      <w:r w:rsidR="00B07443">
        <w:rPr>
          <w:color w:val="000000"/>
        </w:rPr>
        <w:t xml:space="preserve"> </w:t>
      </w:r>
      <w:r>
        <w:rPr>
          <w:color w:val="000000"/>
        </w:rPr>
        <w:t>odnos</w:t>
      </w:r>
      <w:r w:rsidR="00B07443">
        <w:rPr>
          <w:color w:val="000000"/>
        </w:rPr>
        <w:t xml:space="preserve"> </w:t>
      </w:r>
      <w:r>
        <w:rPr>
          <w:color w:val="000000"/>
        </w:rPr>
        <w:t>policijskom</w:t>
      </w:r>
      <w:r w:rsidR="00B07443">
        <w:rPr>
          <w:color w:val="000000"/>
        </w:rPr>
        <w:t xml:space="preserve"> </w:t>
      </w:r>
      <w:r>
        <w:rPr>
          <w:color w:val="000000"/>
        </w:rPr>
        <w:t>službeniku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Ministarstvu</w:t>
      </w:r>
      <w:r w:rsidR="00B07443">
        <w:rPr>
          <w:color w:val="000000"/>
        </w:rPr>
        <w:t xml:space="preserve"> </w:t>
      </w:r>
      <w:r>
        <w:rPr>
          <w:color w:val="000000"/>
        </w:rPr>
        <w:t>prestane</w:t>
      </w:r>
      <w:r w:rsidR="00B07443">
        <w:rPr>
          <w:color w:val="000000"/>
        </w:rPr>
        <w:t xml:space="preserve"> </w:t>
      </w:r>
      <w:r>
        <w:rPr>
          <w:color w:val="000000"/>
        </w:rPr>
        <w:t>sporazumom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ili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penzionisanjem</w:t>
      </w:r>
      <w:r w:rsidR="00B07443">
        <w:rPr>
          <w:color w:val="000000"/>
        </w:rPr>
        <w:t xml:space="preserve">, </w:t>
      </w:r>
      <w:r>
        <w:rPr>
          <w:color w:val="000000"/>
        </w:rPr>
        <w:t>službena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legitimacija</w:t>
      </w:r>
      <w:r w:rsidR="00B07443">
        <w:rPr>
          <w:color w:val="000000"/>
        </w:rPr>
        <w:t xml:space="preserve"> </w:t>
      </w:r>
      <w:r>
        <w:rPr>
          <w:color w:val="000000"/>
        </w:rPr>
        <w:t>može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zadržati</w:t>
      </w:r>
      <w:r w:rsidR="00B07443">
        <w:rPr>
          <w:color w:val="000000"/>
        </w:rPr>
        <w:t xml:space="preserve">, </w:t>
      </w:r>
      <w:r>
        <w:rPr>
          <w:color w:val="000000"/>
        </w:rPr>
        <w:t>s</w:t>
      </w:r>
      <w:r w:rsidR="00B07443">
        <w:rPr>
          <w:color w:val="000000"/>
        </w:rPr>
        <w:t xml:space="preserve"> </w:t>
      </w:r>
      <w:r>
        <w:rPr>
          <w:color w:val="000000"/>
        </w:rPr>
        <w:t>tim</w:t>
      </w:r>
      <w:r w:rsidR="00B07443">
        <w:rPr>
          <w:color w:val="000000"/>
        </w:rPr>
        <w:t xml:space="preserve"> </w:t>
      </w:r>
      <w:r>
        <w:rPr>
          <w:color w:val="000000"/>
        </w:rPr>
        <w:t>što</w:t>
      </w:r>
      <w:r w:rsidR="00B07443">
        <w:rPr>
          <w:color w:val="000000"/>
        </w:rPr>
        <w:t xml:space="preserve"> </w:t>
      </w:r>
      <w:r>
        <w:rPr>
          <w:color w:val="000000"/>
        </w:rPr>
        <w:t>se</w:t>
      </w:r>
      <w:r w:rsidR="00B07443">
        <w:rPr>
          <w:color w:val="000000"/>
        </w:rPr>
        <w:t xml:space="preserve"> </w:t>
      </w:r>
      <w:r>
        <w:rPr>
          <w:color w:val="000000"/>
        </w:rPr>
        <w:t>ista</w:t>
      </w:r>
      <w:r w:rsidR="00B07443">
        <w:rPr>
          <w:color w:val="000000"/>
        </w:rPr>
        <w:t xml:space="preserve"> </w:t>
      </w:r>
      <w:r>
        <w:rPr>
          <w:color w:val="000000"/>
        </w:rPr>
        <w:t>poništava</w:t>
      </w:r>
      <w:r w:rsidR="00B07443">
        <w:rPr>
          <w:color w:val="000000"/>
        </w:rPr>
        <w:t xml:space="preserve"> </w:t>
      </w:r>
      <w:r>
        <w:rPr>
          <w:color w:val="000000"/>
        </w:rPr>
        <w:t>perforiranjem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color w:val="000000"/>
        </w:rPr>
        <w:t>Kada</w:t>
      </w:r>
      <w:r w:rsidR="00B07443">
        <w:rPr>
          <w:color w:val="000000"/>
        </w:rPr>
        <w:t xml:space="preserve">,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skladu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sa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odredbama</w:t>
      </w:r>
      <w:r w:rsidR="00B07443">
        <w:rPr>
          <w:color w:val="000000"/>
        </w:rPr>
        <w:t xml:space="preserve"> </w:t>
      </w:r>
      <w:r>
        <w:rPr>
          <w:color w:val="000000"/>
        </w:rPr>
        <w:t>ove</w:t>
      </w:r>
      <w:r w:rsidR="00B07443">
        <w:rPr>
          <w:color w:val="000000"/>
        </w:rPr>
        <w:t xml:space="preserve"> </w:t>
      </w:r>
      <w:r>
        <w:rPr>
          <w:color w:val="000000"/>
        </w:rPr>
        <w:t>uredbe</w:t>
      </w:r>
      <w:r w:rsidR="00B07443">
        <w:rPr>
          <w:color w:val="000000"/>
        </w:rPr>
        <w:t xml:space="preserve">,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službenik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statusu</w:t>
      </w:r>
      <w:r w:rsidR="00B07443">
        <w:rPr>
          <w:color w:val="000000"/>
        </w:rPr>
        <w:t xml:space="preserve"> </w:t>
      </w:r>
      <w:r>
        <w:rPr>
          <w:color w:val="000000"/>
        </w:rPr>
        <w:t>ovlašćenog</w:t>
      </w:r>
      <w:r w:rsidR="00B07443">
        <w:rPr>
          <w:color w:val="000000"/>
        </w:rPr>
        <w:t xml:space="preserve"> </w:t>
      </w:r>
      <w:r>
        <w:rPr>
          <w:color w:val="000000"/>
        </w:rPr>
        <w:t>službenog</w:t>
      </w:r>
      <w:r w:rsidR="00B07443">
        <w:rPr>
          <w:color w:val="000000"/>
        </w:rPr>
        <w:t xml:space="preserve"> </w:t>
      </w:r>
      <w:r>
        <w:rPr>
          <w:color w:val="000000"/>
        </w:rPr>
        <w:t>lica</w:t>
      </w:r>
      <w:r w:rsidR="00B07443">
        <w:rPr>
          <w:color w:val="000000"/>
        </w:rPr>
        <w:t xml:space="preserve"> </w:t>
      </w:r>
      <w:r>
        <w:rPr>
          <w:color w:val="000000"/>
        </w:rPr>
        <w:t>stekne</w:t>
      </w:r>
      <w:r w:rsidR="00B07443">
        <w:rPr>
          <w:color w:val="000000"/>
        </w:rPr>
        <w:t xml:space="preserve"> </w:t>
      </w:r>
      <w:r>
        <w:rPr>
          <w:color w:val="000000"/>
        </w:rPr>
        <w:t>pravo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 xml:space="preserve"> </w:t>
      </w:r>
      <w:r>
        <w:rPr>
          <w:color w:val="000000"/>
        </w:rPr>
        <w:t>izrađenu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zlatno</w:t>
      </w:r>
      <w:r w:rsidR="00B07443">
        <w:rPr>
          <w:color w:val="000000"/>
        </w:rPr>
        <w:t>-</w:t>
      </w:r>
      <w:r>
        <w:rPr>
          <w:color w:val="000000"/>
        </w:rPr>
        <w:t>žutoj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 xml:space="preserve">, </w:t>
      </w:r>
      <w:r>
        <w:rPr>
          <w:color w:val="000000"/>
        </w:rPr>
        <w:t>vraća</w:t>
      </w:r>
      <w:r w:rsidR="00B07443">
        <w:rPr>
          <w:color w:val="000000"/>
        </w:rPr>
        <w:t xml:space="preserve"> </w:t>
      </w:r>
      <w:r>
        <w:rPr>
          <w:color w:val="000000"/>
        </w:rPr>
        <w:t>službenu</w:t>
      </w:r>
      <w:r w:rsidR="00B07443">
        <w:rPr>
          <w:color w:val="000000"/>
        </w:rPr>
        <w:t xml:space="preserve"> </w:t>
      </w:r>
      <w:r>
        <w:rPr>
          <w:color w:val="000000"/>
        </w:rPr>
        <w:t>značku</w:t>
      </w:r>
      <w:r w:rsidR="00B07443">
        <w:rPr>
          <w:color w:val="000000"/>
        </w:rPr>
        <w:t xml:space="preserve"> </w:t>
      </w:r>
      <w:r>
        <w:rPr>
          <w:color w:val="000000"/>
        </w:rPr>
        <w:t>izrađenu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srebrnoj</w:t>
      </w:r>
      <w:r w:rsidR="00B07443">
        <w:rPr>
          <w:color w:val="000000"/>
        </w:rPr>
        <w:t xml:space="preserve"> </w:t>
      </w:r>
      <w:r>
        <w:rPr>
          <w:color w:val="000000"/>
        </w:rPr>
        <w:t>boji</w:t>
      </w:r>
      <w:r w:rsidR="00B07443">
        <w:rPr>
          <w:color w:val="000000"/>
        </w:rPr>
        <w:t>.</w:t>
      </w:r>
    </w:p>
    <w:p w:rsidR="008057EF" w:rsidRDefault="003C233A">
      <w:pPr>
        <w:spacing w:after="150"/>
        <w:jc w:val="center"/>
      </w:pPr>
      <w:r>
        <w:rPr>
          <w:b/>
          <w:color w:val="000000"/>
        </w:rPr>
        <w:t>Član</w:t>
      </w:r>
      <w:r w:rsidR="00B07443">
        <w:rPr>
          <w:b/>
          <w:color w:val="000000"/>
        </w:rPr>
        <w:t xml:space="preserve"> 10</w:t>
      </w:r>
      <w:r>
        <w:rPr>
          <w:b/>
          <w:color w:val="000000"/>
        </w:rPr>
        <w:t>a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Zabranjeno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posedovanje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korišćenje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državnih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B07443"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od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službenici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državni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službenici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Zabranjeno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zahtevanje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izrade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izrada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stavlјanje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promet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posedovanje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korišćenje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ili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obeležja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oznake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fizičkog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preduzetnika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pravnog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koje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sadrže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elemente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vizuelnog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identiteta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državnih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50"/>
        <w:jc w:val="center"/>
      </w:pPr>
      <w:r>
        <w:rPr>
          <w:b/>
          <w:color w:val="000000"/>
        </w:rPr>
        <w:t>Član</w:t>
      </w:r>
      <w:r w:rsidR="00B07443">
        <w:rPr>
          <w:b/>
          <w:color w:val="000000"/>
        </w:rPr>
        <w:t xml:space="preserve"> 10</w:t>
      </w:r>
      <w:r>
        <w:rPr>
          <w:b/>
          <w:color w:val="000000"/>
        </w:rPr>
        <w:t>b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Novčanom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iznosu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B07443">
        <w:rPr>
          <w:b/>
          <w:color w:val="000000"/>
        </w:rPr>
        <w:t xml:space="preserve"> 100.000 </w:t>
      </w:r>
      <w:r>
        <w:rPr>
          <w:b/>
          <w:color w:val="000000"/>
        </w:rPr>
        <w:t>do</w:t>
      </w:r>
      <w:r w:rsidR="00B07443">
        <w:rPr>
          <w:b/>
          <w:color w:val="000000"/>
        </w:rPr>
        <w:t xml:space="preserve"> 150.000 </w:t>
      </w:r>
      <w:r>
        <w:rPr>
          <w:b/>
          <w:color w:val="000000"/>
        </w:rPr>
        <w:t>dinara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kazniće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fizičko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poseduje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značku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državnih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državni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Predmeti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izvršenja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B07443"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ovog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oduzimaju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50"/>
        <w:jc w:val="center"/>
      </w:pPr>
      <w:r>
        <w:rPr>
          <w:b/>
          <w:color w:val="000000"/>
        </w:rPr>
        <w:t>Član</w:t>
      </w:r>
      <w:r w:rsidR="00B07443">
        <w:rPr>
          <w:b/>
          <w:color w:val="000000"/>
        </w:rPr>
        <w:t xml:space="preserve"> 10</w:t>
      </w:r>
      <w:r>
        <w:rPr>
          <w:b/>
          <w:color w:val="000000"/>
        </w:rPr>
        <w:t>v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Novčanom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iznosu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B07443">
        <w:rPr>
          <w:b/>
          <w:color w:val="000000"/>
        </w:rPr>
        <w:t xml:space="preserve"> 1.500.000 </w:t>
      </w:r>
      <w:r>
        <w:rPr>
          <w:b/>
          <w:color w:val="000000"/>
        </w:rPr>
        <w:t>do</w:t>
      </w:r>
      <w:r w:rsidR="00B07443">
        <w:rPr>
          <w:b/>
          <w:color w:val="000000"/>
        </w:rPr>
        <w:t xml:space="preserve"> 2.000.000 </w:t>
      </w:r>
      <w:r>
        <w:rPr>
          <w:b/>
          <w:color w:val="000000"/>
        </w:rPr>
        <w:t>dinara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kazniće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pravno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ako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izradu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izradi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stavlјa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promet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poseduje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značku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drugo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obeležje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oznaku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sadrže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elemente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vizuelnog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identiteta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značke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legitimacije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državnih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Za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B07443"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ovog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kazniće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odgovorno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pravnom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novčanom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iznosu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B07443">
        <w:rPr>
          <w:b/>
          <w:color w:val="000000"/>
        </w:rPr>
        <w:t xml:space="preserve"> 100.000 </w:t>
      </w:r>
      <w:r>
        <w:rPr>
          <w:b/>
          <w:color w:val="000000"/>
        </w:rPr>
        <w:t>do</w:t>
      </w:r>
      <w:r w:rsidR="00B07443">
        <w:rPr>
          <w:b/>
          <w:color w:val="000000"/>
        </w:rPr>
        <w:t xml:space="preserve"> 150.000 </w:t>
      </w:r>
      <w:r>
        <w:rPr>
          <w:b/>
          <w:color w:val="000000"/>
        </w:rPr>
        <w:t>dinara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Za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B07443"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ovog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kazniće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preduzetnik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novčanom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iznosu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B07443">
        <w:rPr>
          <w:b/>
          <w:color w:val="000000"/>
        </w:rPr>
        <w:t xml:space="preserve"> 400.000 </w:t>
      </w:r>
      <w:r>
        <w:rPr>
          <w:b/>
          <w:color w:val="000000"/>
        </w:rPr>
        <w:t>do</w:t>
      </w:r>
      <w:r w:rsidR="00B07443">
        <w:rPr>
          <w:b/>
          <w:color w:val="000000"/>
        </w:rPr>
        <w:t xml:space="preserve"> 500.000 </w:t>
      </w:r>
      <w:r>
        <w:rPr>
          <w:b/>
          <w:color w:val="000000"/>
        </w:rPr>
        <w:t>dinara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Za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B07443"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ovog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kazniće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fizičko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novčanom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kaznom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iznosu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B07443">
        <w:rPr>
          <w:b/>
          <w:color w:val="000000"/>
        </w:rPr>
        <w:t xml:space="preserve"> 100.000 </w:t>
      </w:r>
      <w:r>
        <w:rPr>
          <w:b/>
          <w:color w:val="000000"/>
        </w:rPr>
        <w:t>do</w:t>
      </w:r>
      <w:r w:rsidR="00B07443">
        <w:rPr>
          <w:b/>
          <w:color w:val="000000"/>
        </w:rPr>
        <w:t xml:space="preserve"> 150.000 </w:t>
      </w:r>
      <w:r>
        <w:rPr>
          <w:b/>
          <w:color w:val="000000"/>
        </w:rPr>
        <w:t>dinara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3C233A">
      <w:pPr>
        <w:spacing w:after="150"/>
      </w:pPr>
      <w:r>
        <w:rPr>
          <w:b/>
          <w:color w:val="000000"/>
        </w:rPr>
        <w:t>Predmeti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izvršenja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prekršaja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st</w:t>
      </w:r>
      <w:r w:rsidR="00B07443">
        <w:rPr>
          <w:b/>
          <w:color w:val="000000"/>
        </w:rPr>
        <w:t xml:space="preserve">. 1–4. </w:t>
      </w:r>
      <w:proofErr w:type="gramStart"/>
      <w:r>
        <w:rPr>
          <w:b/>
          <w:color w:val="000000"/>
        </w:rPr>
        <w:t>ovogs</w:t>
      </w:r>
      <w:proofErr w:type="gramEnd"/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oduzimaju</w:t>
      </w:r>
      <w:r w:rsidR="00B07443">
        <w:rPr>
          <w:b/>
          <w:color w:val="000000"/>
        </w:rPr>
        <w:t>.</w:t>
      </w:r>
      <w:r w:rsidR="00B07443">
        <w:rPr>
          <w:rFonts w:ascii="Calibri"/>
          <w:b/>
          <w:color w:val="000000"/>
          <w:vertAlign w:val="superscript"/>
        </w:rPr>
        <w:t>*</w:t>
      </w:r>
    </w:p>
    <w:p w:rsidR="008057EF" w:rsidRDefault="00B07443">
      <w:pPr>
        <w:spacing w:after="150"/>
      </w:pPr>
      <w:r>
        <w:rPr>
          <w:color w:val="000000"/>
        </w:rPr>
        <w:t>*</w:t>
      </w:r>
      <w:r w:rsidR="003C233A">
        <w:rPr>
          <w:color w:val="000000"/>
        </w:rPr>
        <w:t>Službeni</w:t>
      </w:r>
      <w:r>
        <w:rPr>
          <w:color w:val="000000"/>
        </w:rPr>
        <w:t xml:space="preserve"> </w:t>
      </w:r>
      <w:r w:rsidR="003C233A">
        <w:rPr>
          <w:color w:val="000000"/>
        </w:rPr>
        <w:t>glasnik</w:t>
      </w:r>
      <w:r>
        <w:rPr>
          <w:color w:val="000000"/>
        </w:rPr>
        <w:t xml:space="preserve"> </w:t>
      </w:r>
      <w:r w:rsidR="003C233A">
        <w:rPr>
          <w:color w:val="000000"/>
        </w:rPr>
        <w:t>RS</w:t>
      </w:r>
      <w:r>
        <w:rPr>
          <w:color w:val="000000"/>
        </w:rPr>
        <w:t xml:space="preserve">, </w:t>
      </w:r>
      <w:r w:rsidR="003C233A">
        <w:rPr>
          <w:color w:val="000000"/>
        </w:rPr>
        <w:t>broj</w:t>
      </w:r>
      <w:r>
        <w:rPr>
          <w:color w:val="000000"/>
        </w:rPr>
        <w:t xml:space="preserve"> 152/2020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11.</w:t>
      </w:r>
    </w:p>
    <w:p w:rsidR="008057EF" w:rsidRDefault="003C233A">
      <w:pPr>
        <w:spacing w:after="150"/>
      </w:pPr>
      <w:r>
        <w:rPr>
          <w:color w:val="000000"/>
        </w:rPr>
        <w:t>Do</w:t>
      </w:r>
      <w:r w:rsidR="00B07443">
        <w:rPr>
          <w:color w:val="000000"/>
        </w:rPr>
        <w:t xml:space="preserve"> </w:t>
      </w:r>
      <w:r>
        <w:rPr>
          <w:color w:val="000000"/>
        </w:rPr>
        <w:t>obezbeđivanja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davanja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upotrebu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izrađene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skladu</w:t>
      </w:r>
      <w:r w:rsidR="00B07443">
        <w:rPr>
          <w:color w:val="000000"/>
        </w:rPr>
        <w:t xml:space="preserve"> </w:t>
      </w:r>
      <w:r>
        <w:rPr>
          <w:color w:val="000000"/>
        </w:rPr>
        <w:t>sa</w:t>
      </w:r>
      <w:r w:rsidR="00B07443">
        <w:rPr>
          <w:color w:val="000000"/>
        </w:rPr>
        <w:t xml:space="preserve"> </w:t>
      </w:r>
      <w:r>
        <w:rPr>
          <w:color w:val="000000"/>
        </w:rPr>
        <w:t>odredbama</w:t>
      </w:r>
      <w:r w:rsidR="00B07443">
        <w:rPr>
          <w:color w:val="000000"/>
        </w:rPr>
        <w:t xml:space="preserve"> </w:t>
      </w:r>
      <w:r>
        <w:rPr>
          <w:color w:val="000000"/>
        </w:rPr>
        <w:t>ove</w:t>
      </w:r>
      <w:r w:rsidR="00B07443">
        <w:rPr>
          <w:color w:val="000000"/>
        </w:rPr>
        <w:t xml:space="preserve"> </w:t>
      </w:r>
      <w:r>
        <w:rPr>
          <w:color w:val="000000"/>
        </w:rPr>
        <w:t>uredbe</w:t>
      </w:r>
      <w:r w:rsidR="00B07443">
        <w:rPr>
          <w:color w:val="000000"/>
        </w:rPr>
        <w:t xml:space="preserve">, </w:t>
      </w:r>
      <w:r>
        <w:rPr>
          <w:color w:val="000000"/>
        </w:rPr>
        <w:t>policijski</w:t>
      </w:r>
      <w:r w:rsidR="00B07443">
        <w:rPr>
          <w:color w:val="000000"/>
        </w:rPr>
        <w:t xml:space="preserve"> </w:t>
      </w:r>
      <w:r>
        <w:rPr>
          <w:color w:val="000000"/>
        </w:rPr>
        <w:t>službenici</w:t>
      </w:r>
      <w:r w:rsidR="00B07443">
        <w:rPr>
          <w:color w:val="000000"/>
        </w:rPr>
        <w:t xml:space="preserve"> </w:t>
      </w:r>
      <w:r>
        <w:rPr>
          <w:color w:val="000000"/>
        </w:rPr>
        <w:t>dužni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</w:t>
      </w:r>
      <w:r>
        <w:rPr>
          <w:color w:val="000000"/>
        </w:rPr>
        <w:t>da</w:t>
      </w:r>
      <w:r w:rsidR="00B07443">
        <w:rPr>
          <w:color w:val="000000"/>
        </w:rPr>
        <w:t xml:space="preserve"> </w:t>
      </w:r>
      <w:r>
        <w:rPr>
          <w:color w:val="000000"/>
        </w:rPr>
        <w:t>nose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</w:t>
      </w:r>
      <w:r>
        <w:rPr>
          <w:color w:val="000000"/>
        </w:rPr>
        <w:t>obezbeđene</w:t>
      </w:r>
      <w:r w:rsidR="00B07443">
        <w:rPr>
          <w:color w:val="000000"/>
        </w:rPr>
        <w:t xml:space="preserve">, </w:t>
      </w:r>
      <w:r>
        <w:rPr>
          <w:color w:val="000000"/>
        </w:rPr>
        <w:t>odnosno</w:t>
      </w:r>
      <w:r w:rsidR="00B07443">
        <w:rPr>
          <w:color w:val="000000"/>
        </w:rPr>
        <w:t xml:space="preserve"> </w:t>
      </w:r>
      <w:r>
        <w:rPr>
          <w:color w:val="000000"/>
        </w:rPr>
        <w:t>date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upotrebu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izrađene</w:t>
      </w:r>
      <w:r w:rsidR="00B07443">
        <w:rPr>
          <w:color w:val="000000"/>
        </w:rPr>
        <w:t xml:space="preserve"> </w:t>
      </w:r>
      <w:r>
        <w:rPr>
          <w:color w:val="000000"/>
        </w:rPr>
        <w:t>saglasno</w:t>
      </w:r>
      <w:r w:rsidR="00B07443">
        <w:rPr>
          <w:color w:val="000000"/>
        </w:rPr>
        <w:t xml:space="preserve"> </w:t>
      </w:r>
      <w:r>
        <w:rPr>
          <w:color w:val="000000"/>
        </w:rPr>
        <w:t>propisima</w:t>
      </w:r>
      <w:r w:rsidR="00B07443">
        <w:rPr>
          <w:color w:val="000000"/>
        </w:rPr>
        <w:t xml:space="preserve"> </w:t>
      </w:r>
      <w:r>
        <w:rPr>
          <w:color w:val="000000"/>
        </w:rPr>
        <w:t>koji</w:t>
      </w:r>
      <w:r w:rsidR="00B07443">
        <w:rPr>
          <w:color w:val="000000"/>
        </w:rPr>
        <w:t xml:space="preserve"> </w:t>
      </w:r>
      <w:r>
        <w:rPr>
          <w:color w:val="000000"/>
        </w:rPr>
        <w:t>su</w:t>
      </w:r>
      <w:r w:rsidR="00B07443">
        <w:rPr>
          <w:color w:val="000000"/>
        </w:rPr>
        <w:t xml:space="preserve"> </w:t>
      </w:r>
      <w:r>
        <w:rPr>
          <w:color w:val="000000"/>
        </w:rPr>
        <w:t>važili</w:t>
      </w:r>
      <w:r w:rsidR="00B07443">
        <w:rPr>
          <w:color w:val="000000"/>
        </w:rPr>
        <w:t xml:space="preserve"> </w:t>
      </w:r>
      <w:r>
        <w:rPr>
          <w:color w:val="000000"/>
        </w:rPr>
        <w:t>do</w:t>
      </w:r>
      <w:r w:rsidR="00B07443">
        <w:rPr>
          <w:color w:val="000000"/>
        </w:rPr>
        <w:t xml:space="preserve"> </w:t>
      </w:r>
      <w:r>
        <w:rPr>
          <w:color w:val="000000"/>
        </w:rPr>
        <w:t>dana</w:t>
      </w:r>
      <w:r w:rsidR="00B07443">
        <w:rPr>
          <w:color w:val="000000"/>
        </w:rPr>
        <w:t xml:space="preserve"> </w:t>
      </w:r>
      <w:r>
        <w:rPr>
          <w:color w:val="000000"/>
        </w:rPr>
        <w:t>stupanja</w:t>
      </w:r>
      <w:r w:rsidR="00B07443">
        <w:rPr>
          <w:color w:val="000000"/>
        </w:rPr>
        <w:t xml:space="preserve"> </w:t>
      </w:r>
      <w:r>
        <w:rPr>
          <w:color w:val="000000"/>
        </w:rPr>
        <w:t>na</w:t>
      </w:r>
      <w:r w:rsidR="00B07443">
        <w:rPr>
          <w:color w:val="000000"/>
        </w:rPr>
        <w:t xml:space="preserve"> </w:t>
      </w:r>
      <w:r>
        <w:rPr>
          <w:color w:val="000000"/>
        </w:rPr>
        <w:t>snagu</w:t>
      </w:r>
      <w:r w:rsidR="00B07443">
        <w:rPr>
          <w:color w:val="000000"/>
        </w:rPr>
        <w:t xml:space="preserve"> </w:t>
      </w:r>
      <w:r>
        <w:rPr>
          <w:color w:val="000000"/>
        </w:rPr>
        <w:t>ove</w:t>
      </w:r>
      <w:r w:rsidR="00B07443">
        <w:rPr>
          <w:color w:val="000000"/>
        </w:rPr>
        <w:t xml:space="preserve"> </w:t>
      </w:r>
      <w:r>
        <w:rPr>
          <w:color w:val="000000"/>
        </w:rPr>
        <w:t>uredbe</w:t>
      </w:r>
      <w:r w:rsidR="00B07443">
        <w:rPr>
          <w:color w:val="000000"/>
        </w:rPr>
        <w:t>.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12.</w:t>
      </w:r>
    </w:p>
    <w:p w:rsidR="008057EF" w:rsidRDefault="003C233A">
      <w:pPr>
        <w:spacing w:after="150"/>
      </w:pPr>
      <w:r>
        <w:rPr>
          <w:color w:val="000000"/>
        </w:rPr>
        <w:t>Danom</w:t>
      </w:r>
      <w:r w:rsidR="00B07443">
        <w:rPr>
          <w:color w:val="000000"/>
        </w:rPr>
        <w:t xml:space="preserve"> </w:t>
      </w:r>
      <w:r>
        <w:rPr>
          <w:color w:val="000000"/>
        </w:rPr>
        <w:t>stupanja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snagu</w:t>
      </w:r>
      <w:r w:rsidR="00B07443">
        <w:rPr>
          <w:color w:val="000000"/>
        </w:rPr>
        <w:t xml:space="preserve"> </w:t>
      </w:r>
      <w:r>
        <w:rPr>
          <w:color w:val="000000"/>
        </w:rPr>
        <w:t>ove</w:t>
      </w:r>
      <w:r w:rsidR="00B07443">
        <w:rPr>
          <w:color w:val="000000"/>
        </w:rPr>
        <w:t xml:space="preserve"> </w:t>
      </w:r>
      <w:r>
        <w:rPr>
          <w:color w:val="000000"/>
        </w:rPr>
        <w:t>uredbe</w:t>
      </w:r>
      <w:r w:rsidR="00B07443">
        <w:rPr>
          <w:color w:val="000000"/>
        </w:rPr>
        <w:t xml:space="preserve"> </w:t>
      </w:r>
      <w:r>
        <w:rPr>
          <w:color w:val="000000"/>
        </w:rPr>
        <w:t>prestaje</w:t>
      </w:r>
      <w:r w:rsidR="00B07443">
        <w:rPr>
          <w:color w:val="000000"/>
        </w:rPr>
        <w:t xml:space="preserve"> </w:t>
      </w:r>
      <w:r>
        <w:rPr>
          <w:color w:val="000000"/>
        </w:rPr>
        <w:t>da</w:t>
      </w:r>
      <w:r w:rsidR="00B07443">
        <w:rPr>
          <w:color w:val="000000"/>
        </w:rPr>
        <w:t xml:space="preserve"> </w:t>
      </w:r>
      <w:r>
        <w:rPr>
          <w:color w:val="000000"/>
        </w:rPr>
        <w:t>važi</w:t>
      </w:r>
      <w:r w:rsidR="00B07443">
        <w:rPr>
          <w:color w:val="000000"/>
        </w:rPr>
        <w:t xml:space="preserve"> </w:t>
      </w:r>
      <w:r>
        <w:rPr>
          <w:color w:val="000000"/>
        </w:rPr>
        <w:t>Uredba</w:t>
      </w:r>
      <w:r w:rsidR="00B07443">
        <w:rPr>
          <w:color w:val="000000"/>
        </w:rPr>
        <w:t xml:space="preserve"> </w:t>
      </w:r>
      <w:r>
        <w:rPr>
          <w:color w:val="000000"/>
        </w:rPr>
        <w:t>o</w:t>
      </w:r>
      <w:r w:rsidR="00B07443">
        <w:rPr>
          <w:color w:val="000000"/>
        </w:rPr>
        <w:t xml:space="preserve"> </w:t>
      </w:r>
      <w:r>
        <w:rPr>
          <w:color w:val="000000"/>
        </w:rPr>
        <w:t>izgledu</w:t>
      </w:r>
      <w:r w:rsidR="00B07443">
        <w:rPr>
          <w:color w:val="000000"/>
        </w:rPr>
        <w:t xml:space="preserve">, </w:t>
      </w:r>
      <w:r>
        <w:rPr>
          <w:color w:val="000000"/>
        </w:rPr>
        <w:t>formi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sadržini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značke</w:t>
      </w:r>
      <w:r w:rsidR="00B07443">
        <w:rPr>
          <w:color w:val="000000"/>
        </w:rPr>
        <w:t xml:space="preserve"> </w:t>
      </w:r>
      <w:r>
        <w:rPr>
          <w:color w:val="000000"/>
        </w:rPr>
        <w:t>i</w:t>
      </w:r>
      <w:r w:rsidR="00B07443">
        <w:rPr>
          <w:color w:val="000000"/>
        </w:rPr>
        <w:t xml:space="preserve"> </w:t>
      </w:r>
      <w:r>
        <w:rPr>
          <w:color w:val="000000"/>
        </w:rPr>
        <w:t>službene</w:t>
      </w:r>
      <w:r w:rsidR="00B07443">
        <w:rPr>
          <w:color w:val="000000"/>
        </w:rPr>
        <w:t xml:space="preserve"> </w:t>
      </w:r>
      <w:r>
        <w:rPr>
          <w:color w:val="000000"/>
        </w:rPr>
        <w:t>legitimacije</w:t>
      </w:r>
      <w:r w:rsidR="00B07443">
        <w:rPr>
          <w:color w:val="000000"/>
        </w:rPr>
        <w:t xml:space="preserve"> („</w:t>
      </w:r>
      <w:r>
        <w:rPr>
          <w:color w:val="000000"/>
        </w:rPr>
        <w:t>Službeni</w:t>
      </w:r>
      <w:r w:rsidR="00B07443">
        <w:rPr>
          <w:color w:val="000000"/>
        </w:rPr>
        <w:t xml:space="preserve"> </w:t>
      </w:r>
      <w:r>
        <w:rPr>
          <w:color w:val="000000"/>
        </w:rPr>
        <w:t>glasnik</w:t>
      </w:r>
      <w:r w:rsidR="00B07443">
        <w:rPr>
          <w:color w:val="000000"/>
        </w:rPr>
        <w:t xml:space="preserve"> </w:t>
      </w:r>
      <w:r>
        <w:rPr>
          <w:color w:val="000000"/>
        </w:rPr>
        <w:t>RS</w:t>
      </w:r>
      <w:r w:rsidR="00B07443">
        <w:rPr>
          <w:color w:val="000000"/>
        </w:rPr>
        <w:t xml:space="preserve">”, </w:t>
      </w:r>
      <w:r>
        <w:rPr>
          <w:color w:val="000000"/>
        </w:rPr>
        <w:t>broj</w:t>
      </w:r>
      <w:r w:rsidR="00B07443">
        <w:rPr>
          <w:color w:val="000000"/>
        </w:rPr>
        <w:t xml:space="preserve"> 63/17).</w:t>
      </w:r>
    </w:p>
    <w:p w:rsidR="008057EF" w:rsidRDefault="003C233A">
      <w:pPr>
        <w:spacing w:after="120"/>
        <w:jc w:val="center"/>
      </w:pPr>
      <w:r>
        <w:rPr>
          <w:color w:val="000000"/>
        </w:rPr>
        <w:t>Član</w:t>
      </w:r>
      <w:r w:rsidR="00B07443">
        <w:rPr>
          <w:color w:val="000000"/>
        </w:rPr>
        <w:t xml:space="preserve"> 13.</w:t>
      </w:r>
    </w:p>
    <w:p w:rsidR="008057EF" w:rsidRDefault="003C233A">
      <w:pPr>
        <w:spacing w:after="150"/>
      </w:pPr>
      <w:r>
        <w:rPr>
          <w:color w:val="000000"/>
        </w:rPr>
        <w:t>Ova</w:t>
      </w:r>
      <w:r w:rsidR="00B07443">
        <w:rPr>
          <w:color w:val="000000"/>
        </w:rPr>
        <w:t xml:space="preserve"> </w:t>
      </w:r>
      <w:r>
        <w:rPr>
          <w:color w:val="000000"/>
        </w:rPr>
        <w:t>uredba</w:t>
      </w:r>
      <w:r w:rsidR="00B07443">
        <w:rPr>
          <w:color w:val="000000"/>
        </w:rPr>
        <w:t xml:space="preserve"> </w:t>
      </w:r>
      <w:r>
        <w:rPr>
          <w:color w:val="000000"/>
        </w:rPr>
        <w:t>stupa</w:t>
      </w:r>
      <w:r w:rsidR="00B07443">
        <w:rPr>
          <w:color w:val="000000"/>
        </w:rPr>
        <w:t xml:space="preserve"> </w:t>
      </w:r>
      <w:proofErr w:type="gramStart"/>
      <w:r>
        <w:rPr>
          <w:color w:val="000000"/>
        </w:rPr>
        <w:t>na</w:t>
      </w:r>
      <w:proofErr w:type="gramEnd"/>
      <w:r w:rsidR="00B07443">
        <w:rPr>
          <w:color w:val="000000"/>
        </w:rPr>
        <w:t xml:space="preserve"> </w:t>
      </w:r>
      <w:r>
        <w:rPr>
          <w:color w:val="000000"/>
        </w:rPr>
        <w:t>snagu</w:t>
      </w:r>
      <w:r w:rsidR="00B07443">
        <w:rPr>
          <w:color w:val="000000"/>
        </w:rPr>
        <w:t xml:space="preserve"> </w:t>
      </w:r>
      <w:r>
        <w:rPr>
          <w:color w:val="000000"/>
        </w:rPr>
        <w:t>osmog</w:t>
      </w:r>
      <w:r w:rsidR="00B07443">
        <w:rPr>
          <w:color w:val="000000"/>
        </w:rPr>
        <w:t xml:space="preserve"> </w:t>
      </w:r>
      <w:r>
        <w:rPr>
          <w:color w:val="000000"/>
        </w:rPr>
        <w:t>dana</w:t>
      </w:r>
      <w:r w:rsidR="00B07443">
        <w:rPr>
          <w:color w:val="000000"/>
        </w:rPr>
        <w:t xml:space="preserve"> </w:t>
      </w:r>
      <w:r>
        <w:rPr>
          <w:color w:val="000000"/>
        </w:rPr>
        <w:t>od</w:t>
      </w:r>
      <w:r w:rsidR="00B07443">
        <w:rPr>
          <w:color w:val="000000"/>
        </w:rPr>
        <w:t xml:space="preserve"> </w:t>
      </w:r>
      <w:r>
        <w:rPr>
          <w:color w:val="000000"/>
        </w:rPr>
        <w:t>dana</w:t>
      </w:r>
      <w:r w:rsidR="00B07443">
        <w:rPr>
          <w:color w:val="000000"/>
        </w:rPr>
        <w:t xml:space="preserve"> </w:t>
      </w:r>
      <w:r>
        <w:rPr>
          <w:color w:val="000000"/>
        </w:rPr>
        <w:t>objavlјivanja</w:t>
      </w:r>
      <w:r w:rsidR="00B07443">
        <w:rPr>
          <w:color w:val="000000"/>
        </w:rPr>
        <w:t xml:space="preserve"> </w:t>
      </w:r>
      <w:r>
        <w:rPr>
          <w:color w:val="000000"/>
        </w:rPr>
        <w:t>u</w:t>
      </w:r>
      <w:r w:rsidR="00B07443">
        <w:rPr>
          <w:color w:val="000000"/>
        </w:rPr>
        <w:t xml:space="preserve"> „</w:t>
      </w:r>
      <w:r>
        <w:rPr>
          <w:color w:val="000000"/>
        </w:rPr>
        <w:t>Službenom</w:t>
      </w:r>
      <w:r w:rsidR="00B07443">
        <w:rPr>
          <w:color w:val="000000"/>
        </w:rPr>
        <w:t xml:space="preserve"> </w:t>
      </w:r>
      <w:r>
        <w:rPr>
          <w:color w:val="000000"/>
        </w:rPr>
        <w:t>glasniku</w:t>
      </w:r>
      <w:r w:rsidR="00B07443">
        <w:rPr>
          <w:color w:val="000000"/>
        </w:rPr>
        <w:t xml:space="preserve"> </w:t>
      </w:r>
      <w:r>
        <w:rPr>
          <w:color w:val="000000"/>
        </w:rPr>
        <w:t>Republike</w:t>
      </w:r>
      <w:r w:rsidR="00B07443">
        <w:rPr>
          <w:color w:val="000000"/>
        </w:rPr>
        <w:t xml:space="preserve"> </w:t>
      </w:r>
      <w:r>
        <w:rPr>
          <w:color w:val="000000"/>
        </w:rPr>
        <w:t>Srbije</w:t>
      </w:r>
      <w:r w:rsidR="00B07443">
        <w:rPr>
          <w:color w:val="000000"/>
        </w:rPr>
        <w:t>”.</w:t>
      </w:r>
    </w:p>
    <w:p w:rsidR="008057EF" w:rsidRDefault="00B07443">
      <w:pPr>
        <w:spacing w:after="150"/>
        <w:jc w:val="right"/>
      </w:pPr>
      <w:r>
        <w:rPr>
          <w:color w:val="000000"/>
        </w:rPr>
        <w:t xml:space="preserve">05 </w:t>
      </w:r>
      <w:r w:rsidR="003C233A">
        <w:rPr>
          <w:color w:val="000000"/>
        </w:rPr>
        <w:t>broj</w:t>
      </w:r>
      <w:r>
        <w:rPr>
          <w:color w:val="000000"/>
        </w:rPr>
        <w:t xml:space="preserve"> 110-239/2019-2</w:t>
      </w:r>
    </w:p>
    <w:p w:rsidR="008057EF" w:rsidRDefault="003C233A">
      <w:pPr>
        <w:spacing w:after="150"/>
        <w:jc w:val="right"/>
      </w:pPr>
      <w:r>
        <w:rPr>
          <w:color w:val="000000"/>
        </w:rPr>
        <w:t>U</w:t>
      </w:r>
      <w:r w:rsidR="00B07443">
        <w:rPr>
          <w:color w:val="000000"/>
        </w:rPr>
        <w:t xml:space="preserve"> </w:t>
      </w:r>
      <w:r>
        <w:rPr>
          <w:color w:val="000000"/>
        </w:rPr>
        <w:t>Beogradu</w:t>
      </w:r>
      <w:r w:rsidR="00B07443">
        <w:rPr>
          <w:color w:val="000000"/>
        </w:rPr>
        <w:t xml:space="preserve">, 14. </w:t>
      </w:r>
      <w:proofErr w:type="gramStart"/>
      <w:r>
        <w:rPr>
          <w:color w:val="000000"/>
        </w:rPr>
        <w:t>februara</w:t>
      </w:r>
      <w:proofErr w:type="gramEnd"/>
      <w:r w:rsidR="00B07443">
        <w:rPr>
          <w:color w:val="000000"/>
        </w:rPr>
        <w:t xml:space="preserve"> 2019. </w:t>
      </w:r>
      <w:proofErr w:type="gramStart"/>
      <w:r>
        <w:rPr>
          <w:color w:val="000000"/>
        </w:rPr>
        <w:t>godine</w:t>
      </w:r>
      <w:proofErr w:type="gramEnd"/>
    </w:p>
    <w:p w:rsidR="008057EF" w:rsidRDefault="003C233A">
      <w:pPr>
        <w:spacing w:after="150"/>
        <w:jc w:val="right"/>
      </w:pPr>
      <w:r>
        <w:rPr>
          <w:b/>
          <w:color w:val="000000"/>
        </w:rPr>
        <w:lastRenderedPageBreak/>
        <w:t>Vlada</w:t>
      </w:r>
    </w:p>
    <w:p w:rsidR="008057EF" w:rsidRDefault="003C233A">
      <w:pPr>
        <w:spacing w:after="150"/>
        <w:jc w:val="right"/>
      </w:pPr>
      <w:r>
        <w:rPr>
          <w:color w:val="000000"/>
        </w:rPr>
        <w:t>Predsednik</w:t>
      </w:r>
      <w:r w:rsidR="00B07443">
        <w:rPr>
          <w:color w:val="000000"/>
        </w:rPr>
        <w:t>,</w:t>
      </w:r>
    </w:p>
    <w:p w:rsidR="008057EF" w:rsidRDefault="003C233A">
      <w:pPr>
        <w:spacing w:after="150"/>
        <w:jc w:val="right"/>
      </w:pPr>
      <w:r>
        <w:rPr>
          <w:b/>
          <w:color w:val="000000"/>
        </w:rPr>
        <w:t>Ana</w:t>
      </w:r>
      <w:r w:rsidR="00B07443">
        <w:rPr>
          <w:b/>
          <w:color w:val="000000"/>
        </w:rPr>
        <w:t xml:space="preserve"> </w:t>
      </w:r>
      <w:r>
        <w:rPr>
          <w:b/>
          <w:color w:val="000000"/>
        </w:rPr>
        <w:t>Brnabić</w:t>
      </w:r>
      <w:r w:rsidR="00B07443">
        <w:rPr>
          <w:b/>
          <w:color w:val="000000"/>
        </w:rPr>
        <w:t>,</w:t>
      </w:r>
      <w:r w:rsidR="00B07443">
        <w:rPr>
          <w:color w:val="000000"/>
        </w:rPr>
        <w:t xml:space="preserve"> </w:t>
      </w:r>
      <w:r>
        <w:rPr>
          <w:color w:val="000000"/>
        </w:rPr>
        <w:t>s</w:t>
      </w:r>
      <w:r w:rsidR="00B07443">
        <w:rPr>
          <w:color w:val="000000"/>
        </w:rPr>
        <w:t>.</w:t>
      </w:r>
      <w:r>
        <w:rPr>
          <w:color w:val="000000"/>
        </w:rPr>
        <w:t>r</w:t>
      </w:r>
      <w:r w:rsidR="00B07443">
        <w:rPr>
          <w:color w:val="000000"/>
        </w:rPr>
        <w:t>.</w:t>
      </w:r>
    </w:p>
    <w:p w:rsidR="008057EF" w:rsidRDefault="003C233A">
      <w:pPr>
        <w:spacing w:after="150"/>
      </w:pPr>
      <w:r>
        <w:rPr>
          <w:i/>
          <w:color w:val="000000"/>
        </w:rPr>
        <w:t>NAPOMENA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IZDAVAČA</w:t>
      </w:r>
      <w:r w:rsidR="00B07443">
        <w:rPr>
          <w:i/>
          <w:color w:val="000000"/>
        </w:rPr>
        <w:t xml:space="preserve">: </w:t>
      </w:r>
      <w:r>
        <w:rPr>
          <w:i/>
          <w:color w:val="000000"/>
        </w:rPr>
        <w:t>Uredbom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dopunama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Uredbe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izgledu</w:t>
      </w:r>
      <w:r w:rsidR="00B07443">
        <w:rPr>
          <w:i/>
          <w:color w:val="000000"/>
        </w:rPr>
        <w:t xml:space="preserve">, </w:t>
      </w:r>
      <w:r>
        <w:rPr>
          <w:i/>
          <w:color w:val="000000"/>
        </w:rPr>
        <w:t>formi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sadržini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službene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značke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službene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legitimacije</w:t>
      </w:r>
      <w:r w:rsidR="00B07443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B07443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B07443">
        <w:rPr>
          <w:i/>
          <w:color w:val="000000"/>
        </w:rPr>
        <w:t xml:space="preserve"> 152/2020) </w:t>
      </w:r>
      <w:r>
        <w:rPr>
          <w:i/>
          <w:color w:val="000000"/>
        </w:rPr>
        <w:t>Obrazac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službene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legitimacije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zamenjen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obrascem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izgled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službene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značke</w:t>
      </w:r>
      <w:r w:rsidR="00B07443">
        <w:rPr>
          <w:i/>
          <w:color w:val="000000"/>
        </w:rPr>
        <w:t xml:space="preserve"> (</w:t>
      </w:r>
      <w:r>
        <w:rPr>
          <w:i/>
          <w:color w:val="000000"/>
        </w:rPr>
        <w:t>Prilog</w:t>
      </w:r>
      <w:r w:rsidR="00B07443">
        <w:rPr>
          <w:i/>
          <w:color w:val="000000"/>
        </w:rPr>
        <w:t xml:space="preserve">) </w:t>
      </w:r>
      <w:r>
        <w:rPr>
          <w:i/>
          <w:color w:val="000000"/>
        </w:rPr>
        <w:t>zamenjen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prilogom</w:t>
      </w:r>
      <w:r w:rsidR="00B07443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B07443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B07443">
        <w:rPr>
          <w:i/>
          <w:color w:val="000000"/>
        </w:rPr>
        <w:t xml:space="preserve"> 9. </w:t>
      </w:r>
      <w:r>
        <w:rPr>
          <w:i/>
          <w:color w:val="000000"/>
        </w:rPr>
        <w:t>Uredbe</w:t>
      </w:r>
      <w:r w:rsidR="00B07443">
        <w:rPr>
          <w:i/>
          <w:color w:val="000000"/>
        </w:rPr>
        <w:t xml:space="preserve"> - 152/2020-5).</w:t>
      </w:r>
    </w:p>
    <w:p w:rsidR="008057EF" w:rsidRDefault="00B07443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EF" w:rsidRDefault="00B07443">
      <w:pPr>
        <w:spacing w:after="15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57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EF"/>
    <w:rsid w:val="003C233A"/>
    <w:rsid w:val="008057EF"/>
    <w:rsid w:val="00B0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25D99-DE66-409E-8BD7-7E47E058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pravno-informacioni-sistem.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2685</Words>
  <Characters>15311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Vukovic</dc:creator>
  <cp:lastModifiedBy>Nadezda Cantrak</cp:lastModifiedBy>
  <cp:revision>2</cp:revision>
  <cp:lastPrinted>2022-10-20T09:56:00Z</cp:lastPrinted>
  <dcterms:created xsi:type="dcterms:W3CDTF">2022-10-20T09:58:00Z</dcterms:created>
  <dcterms:modified xsi:type="dcterms:W3CDTF">2022-10-20T09:58:00Z</dcterms:modified>
</cp:coreProperties>
</file>