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B4" w:rsidRDefault="00E7159A">
      <w:pPr>
        <w:spacing w:after="150"/>
      </w:pPr>
      <w:bookmarkStart w:id="0" w:name="_GoBack"/>
      <w:bookmarkEnd w:id="0"/>
      <w:r>
        <w:rPr>
          <w:color w:val="000000"/>
        </w:rPr>
        <w:t>Na</w:t>
      </w:r>
      <w:r w:rsidR="00F55577">
        <w:rPr>
          <w:color w:val="000000"/>
        </w:rPr>
        <w:t xml:space="preserve"> </w:t>
      </w:r>
      <w:r>
        <w:rPr>
          <w:color w:val="000000"/>
        </w:rPr>
        <w:t>osnovu</w:t>
      </w:r>
      <w:r w:rsidR="00F55577">
        <w:rPr>
          <w:color w:val="000000"/>
        </w:rPr>
        <w:t xml:space="preserve"> </w:t>
      </w:r>
      <w:r>
        <w:rPr>
          <w:color w:val="000000"/>
        </w:rPr>
        <w:t>člana</w:t>
      </w:r>
      <w:r w:rsidR="00F55577">
        <w:rPr>
          <w:color w:val="000000"/>
        </w:rPr>
        <w:t xml:space="preserve"> 142. </w:t>
      </w:r>
      <w:r>
        <w:rPr>
          <w:color w:val="000000"/>
        </w:rPr>
        <w:t>stav</w:t>
      </w:r>
      <w:r w:rsidR="00F55577">
        <w:rPr>
          <w:color w:val="000000"/>
        </w:rPr>
        <w:t xml:space="preserve"> 6. </w:t>
      </w:r>
      <w:r>
        <w:rPr>
          <w:color w:val="000000"/>
        </w:rPr>
        <w:t>Zakona</w:t>
      </w:r>
      <w:r w:rsidR="00F55577">
        <w:rPr>
          <w:color w:val="000000"/>
        </w:rPr>
        <w:t xml:space="preserve"> </w:t>
      </w:r>
      <w:r>
        <w:rPr>
          <w:color w:val="000000"/>
        </w:rPr>
        <w:t>o</w:t>
      </w:r>
      <w:r w:rsidR="00F55577">
        <w:rPr>
          <w:color w:val="000000"/>
        </w:rPr>
        <w:t xml:space="preserve"> </w:t>
      </w:r>
      <w:r>
        <w:rPr>
          <w:color w:val="000000"/>
        </w:rPr>
        <w:t>policiji</w:t>
      </w:r>
      <w:r w:rsidR="00F55577">
        <w:rPr>
          <w:color w:val="000000"/>
        </w:rPr>
        <w:t xml:space="preserve"> („</w:t>
      </w:r>
      <w:r>
        <w:rPr>
          <w:color w:val="000000"/>
        </w:rPr>
        <w:t>Službeni</w:t>
      </w:r>
      <w:r w:rsidR="00F55577">
        <w:rPr>
          <w:color w:val="000000"/>
        </w:rPr>
        <w:t xml:space="preserve"> </w:t>
      </w:r>
      <w:r>
        <w:rPr>
          <w:color w:val="000000"/>
        </w:rPr>
        <w:t>glasnik</w:t>
      </w:r>
      <w:r w:rsidR="00F55577">
        <w:rPr>
          <w:color w:val="000000"/>
        </w:rPr>
        <w:t xml:space="preserve"> </w:t>
      </w:r>
      <w:r>
        <w:rPr>
          <w:color w:val="000000"/>
        </w:rPr>
        <w:t>RS</w:t>
      </w:r>
      <w:r w:rsidR="00F55577">
        <w:rPr>
          <w:color w:val="000000"/>
        </w:rPr>
        <w:t xml:space="preserve">”, </w:t>
      </w:r>
      <w:r>
        <w:rPr>
          <w:color w:val="000000"/>
        </w:rPr>
        <w:t>br</w:t>
      </w:r>
      <w:r w:rsidR="00F55577">
        <w:rPr>
          <w:color w:val="000000"/>
        </w:rPr>
        <w:t xml:space="preserve">. 6/16 </w:t>
      </w:r>
      <w:r>
        <w:rPr>
          <w:color w:val="000000"/>
        </w:rPr>
        <w:t>i</w:t>
      </w:r>
      <w:r w:rsidR="00F55577">
        <w:rPr>
          <w:color w:val="000000"/>
        </w:rPr>
        <w:t xml:space="preserve"> 24/18),</w:t>
      </w:r>
    </w:p>
    <w:p w:rsidR="005446B4" w:rsidRDefault="00E7159A">
      <w:pPr>
        <w:spacing w:after="150"/>
      </w:pPr>
      <w:r>
        <w:rPr>
          <w:color w:val="000000"/>
        </w:rPr>
        <w:t>Ministar</w:t>
      </w:r>
      <w:r w:rsidR="00F55577">
        <w:rPr>
          <w:color w:val="000000"/>
        </w:rPr>
        <w:t xml:space="preserve"> </w:t>
      </w:r>
      <w:r>
        <w:rPr>
          <w:color w:val="000000"/>
        </w:rPr>
        <w:t>unutrašnjih</w:t>
      </w:r>
      <w:r w:rsidR="00F55577">
        <w:rPr>
          <w:color w:val="000000"/>
        </w:rPr>
        <w:t xml:space="preserve"> </w:t>
      </w:r>
      <w:r>
        <w:rPr>
          <w:color w:val="000000"/>
        </w:rPr>
        <w:t>poslova</w:t>
      </w:r>
      <w:r w:rsidR="00F55577">
        <w:rPr>
          <w:color w:val="000000"/>
        </w:rPr>
        <w:t xml:space="preserve"> </w:t>
      </w:r>
      <w:r>
        <w:rPr>
          <w:color w:val="000000"/>
        </w:rPr>
        <w:t>donosi</w:t>
      </w:r>
    </w:p>
    <w:p w:rsidR="005446B4" w:rsidRDefault="00E7159A">
      <w:pPr>
        <w:spacing w:after="225"/>
        <w:jc w:val="center"/>
      </w:pPr>
      <w:r>
        <w:rPr>
          <w:b/>
          <w:color w:val="000000"/>
        </w:rPr>
        <w:t>PRAVILNIK</w:t>
      </w:r>
    </w:p>
    <w:p w:rsidR="005446B4" w:rsidRDefault="00E7159A">
      <w:pPr>
        <w:spacing w:after="225"/>
        <w:jc w:val="center"/>
      </w:pPr>
      <w:r>
        <w:rPr>
          <w:b/>
          <w:color w:val="000000"/>
        </w:rPr>
        <w:t>o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izgledu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sadržini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obrasca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Upitnika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identifikacionim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podacima</w:t>
      </w:r>
    </w:p>
    <w:p w:rsidR="005446B4" w:rsidRDefault="00F55577">
      <w:pPr>
        <w:spacing w:after="120"/>
        <w:jc w:val="center"/>
      </w:pPr>
      <w:r>
        <w:rPr>
          <w:color w:val="000000"/>
        </w:rPr>
        <w:t>"</w:t>
      </w:r>
      <w:r w:rsidR="00E7159A">
        <w:rPr>
          <w:color w:val="000000"/>
        </w:rPr>
        <w:t>Službeni</w:t>
      </w:r>
      <w:r>
        <w:rPr>
          <w:color w:val="000000"/>
        </w:rPr>
        <w:t xml:space="preserve"> </w:t>
      </w:r>
      <w:r w:rsidR="00E7159A">
        <w:rPr>
          <w:color w:val="000000"/>
        </w:rPr>
        <w:t>glasnik</w:t>
      </w:r>
      <w:r>
        <w:rPr>
          <w:color w:val="000000"/>
        </w:rPr>
        <w:t xml:space="preserve"> </w:t>
      </w:r>
      <w:r w:rsidR="00E7159A">
        <w:rPr>
          <w:color w:val="000000"/>
        </w:rPr>
        <w:t>RS</w:t>
      </w:r>
      <w:r>
        <w:rPr>
          <w:color w:val="000000"/>
        </w:rPr>
        <w:t xml:space="preserve">", </w:t>
      </w:r>
      <w:r w:rsidR="00E7159A">
        <w:rPr>
          <w:color w:val="000000"/>
        </w:rPr>
        <w:t>broj</w:t>
      </w:r>
      <w:r>
        <w:rPr>
          <w:color w:val="000000"/>
        </w:rPr>
        <w:t xml:space="preserve"> 48 </w:t>
      </w:r>
      <w:r w:rsidR="00E7159A">
        <w:rPr>
          <w:color w:val="000000"/>
        </w:rPr>
        <w:t>od</w:t>
      </w:r>
      <w:r>
        <w:rPr>
          <w:color w:val="000000"/>
        </w:rPr>
        <w:t xml:space="preserve"> 22. </w:t>
      </w:r>
      <w:r w:rsidR="00E7159A">
        <w:rPr>
          <w:color w:val="000000"/>
        </w:rPr>
        <w:t>juna</w:t>
      </w:r>
      <w:r>
        <w:rPr>
          <w:color w:val="000000"/>
        </w:rPr>
        <w:t xml:space="preserve"> 2018.</w:t>
      </w:r>
    </w:p>
    <w:p w:rsidR="005446B4" w:rsidRDefault="00E7159A">
      <w:pPr>
        <w:spacing w:after="120"/>
        <w:jc w:val="center"/>
      </w:pPr>
      <w:r>
        <w:rPr>
          <w:color w:val="000000"/>
        </w:rPr>
        <w:t>Član</w:t>
      </w:r>
      <w:r w:rsidR="00F55577">
        <w:rPr>
          <w:color w:val="000000"/>
        </w:rPr>
        <w:t xml:space="preserve"> 1.</w:t>
      </w:r>
    </w:p>
    <w:p w:rsidR="005446B4" w:rsidRDefault="00E7159A">
      <w:pPr>
        <w:spacing w:after="150"/>
      </w:pPr>
      <w:r>
        <w:rPr>
          <w:color w:val="000000"/>
        </w:rPr>
        <w:t>Ovim</w:t>
      </w:r>
      <w:r w:rsidR="00F55577">
        <w:rPr>
          <w:color w:val="000000"/>
        </w:rPr>
        <w:t xml:space="preserve"> </w:t>
      </w:r>
      <w:r>
        <w:rPr>
          <w:color w:val="000000"/>
        </w:rPr>
        <w:t>pravilnikom</w:t>
      </w:r>
      <w:r w:rsidR="00F55577">
        <w:rPr>
          <w:color w:val="000000"/>
        </w:rPr>
        <w:t xml:space="preserve"> </w:t>
      </w:r>
      <w:r>
        <w:rPr>
          <w:color w:val="000000"/>
        </w:rPr>
        <w:t>propisuje</w:t>
      </w:r>
      <w:r w:rsidR="00F55577">
        <w:rPr>
          <w:color w:val="000000"/>
        </w:rPr>
        <w:t xml:space="preserve"> </w:t>
      </w:r>
      <w:r>
        <w:rPr>
          <w:color w:val="000000"/>
        </w:rPr>
        <w:t>se</w:t>
      </w:r>
      <w:r w:rsidR="00F55577">
        <w:rPr>
          <w:color w:val="000000"/>
        </w:rPr>
        <w:t xml:space="preserve"> </w:t>
      </w:r>
      <w:r>
        <w:rPr>
          <w:color w:val="000000"/>
        </w:rPr>
        <w:t>izgled</w:t>
      </w:r>
      <w:r w:rsidR="00F55577">
        <w:rPr>
          <w:color w:val="000000"/>
        </w:rPr>
        <w:t xml:space="preserve"> </w:t>
      </w:r>
      <w:r>
        <w:rPr>
          <w:color w:val="000000"/>
        </w:rPr>
        <w:t>i</w:t>
      </w:r>
      <w:r w:rsidR="00F55577">
        <w:rPr>
          <w:color w:val="000000"/>
        </w:rPr>
        <w:t xml:space="preserve"> </w:t>
      </w:r>
      <w:r>
        <w:rPr>
          <w:color w:val="000000"/>
        </w:rPr>
        <w:t>sadržina</w:t>
      </w:r>
      <w:r w:rsidR="00F55577">
        <w:rPr>
          <w:color w:val="000000"/>
        </w:rPr>
        <w:t xml:space="preserve"> </w:t>
      </w:r>
      <w:r>
        <w:rPr>
          <w:color w:val="000000"/>
        </w:rPr>
        <w:t>obrasca</w:t>
      </w:r>
      <w:r w:rsidR="00F55577">
        <w:rPr>
          <w:color w:val="000000"/>
        </w:rPr>
        <w:t xml:space="preserve"> </w:t>
      </w:r>
      <w:r>
        <w:rPr>
          <w:color w:val="000000"/>
        </w:rPr>
        <w:t>Upitnika</w:t>
      </w:r>
      <w:r w:rsidR="00F55577">
        <w:rPr>
          <w:color w:val="000000"/>
        </w:rPr>
        <w:t xml:space="preserve"> </w:t>
      </w:r>
      <w:r>
        <w:rPr>
          <w:color w:val="000000"/>
        </w:rPr>
        <w:t>o</w:t>
      </w:r>
      <w:r w:rsidR="00F55577">
        <w:rPr>
          <w:color w:val="000000"/>
        </w:rPr>
        <w:t xml:space="preserve"> </w:t>
      </w:r>
      <w:r>
        <w:rPr>
          <w:color w:val="000000"/>
        </w:rPr>
        <w:t>identifikacionim</w:t>
      </w:r>
      <w:r w:rsidR="00F55577">
        <w:rPr>
          <w:color w:val="000000"/>
        </w:rPr>
        <w:t xml:space="preserve"> </w:t>
      </w:r>
      <w:r>
        <w:rPr>
          <w:color w:val="000000"/>
        </w:rPr>
        <w:t>podacima</w:t>
      </w:r>
      <w:r w:rsidR="00F55577">
        <w:rPr>
          <w:color w:val="000000"/>
        </w:rPr>
        <w:t xml:space="preserve"> (</w:t>
      </w:r>
      <w:r>
        <w:rPr>
          <w:color w:val="000000"/>
        </w:rPr>
        <w:t>Obrazac</w:t>
      </w:r>
      <w:r w:rsidR="00F55577">
        <w:rPr>
          <w:color w:val="000000"/>
        </w:rPr>
        <w:t xml:space="preserve"> </w:t>
      </w:r>
      <w:r>
        <w:rPr>
          <w:color w:val="000000"/>
        </w:rPr>
        <w:t>BP</w:t>
      </w:r>
      <w:r w:rsidR="00F55577">
        <w:rPr>
          <w:color w:val="000000"/>
        </w:rPr>
        <w:t xml:space="preserve">-1), </w:t>
      </w:r>
      <w:r>
        <w:rPr>
          <w:color w:val="000000"/>
        </w:rPr>
        <w:t>koji</w:t>
      </w:r>
      <w:r w:rsidR="00F55577">
        <w:rPr>
          <w:color w:val="000000"/>
        </w:rPr>
        <w:t xml:space="preserve"> </w:t>
      </w:r>
      <w:r>
        <w:rPr>
          <w:color w:val="000000"/>
        </w:rPr>
        <w:t>se</w:t>
      </w:r>
      <w:r w:rsidR="00F55577">
        <w:rPr>
          <w:color w:val="000000"/>
        </w:rPr>
        <w:t xml:space="preserve"> </w:t>
      </w:r>
      <w:r>
        <w:rPr>
          <w:color w:val="000000"/>
        </w:rPr>
        <w:t>koristi</w:t>
      </w:r>
      <w:r w:rsidR="00F55577">
        <w:rPr>
          <w:color w:val="000000"/>
        </w:rPr>
        <w:t xml:space="preserve"> </w:t>
      </w:r>
      <w:r>
        <w:rPr>
          <w:color w:val="000000"/>
        </w:rPr>
        <w:t>u</w:t>
      </w:r>
      <w:r w:rsidR="00F55577">
        <w:rPr>
          <w:color w:val="000000"/>
        </w:rPr>
        <w:t xml:space="preserve"> </w:t>
      </w:r>
      <w:r>
        <w:rPr>
          <w:color w:val="000000"/>
        </w:rPr>
        <w:t>postupku</w:t>
      </w:r>
      <w:r w:rsidR="00F55577">
        <w:rPr>
          <w:color w:val="000000"/>
        </w:rPr>
        <w:t xml:space="preserve"> </w:t>
      </w:r>
      <w:r>
        <w:rPr>
          <w:color w:val="000000"/>
        </w:rPr>
        <w:t>vršenja</w:t>
      </w:r>
      <w:r w:rsidR="00F55577">
        <w:rPr>
          <w:color w:val="000000"/>
        </w:rPr>
        <w:t xml:space="preserve"> </w:t>
      </w:r>
      <w:r>
        <w:rPr>
          <w:color w:val="000000"/>
        </w:rPr>
        <w:t>bezbednosne</w:t>
      </w:r>
      <w:r w:rsidR="00F55577">
        <w:rPr>
          <w:color w:val="000000"/>
        </w:rPr>
        <w:t xml:space="preserve"> </w:t>
      </w:r>
      <w:r>
        <w:rPr>
          <w:color w:val="000000"/>
        </w:rPr>
        <w:t>provere</w:t>
      </w:r>
      <w:r w:rsidR="00F55577">
        <w:rPr>
          <w:color w:val="000000"/>
        </w:rPr>
        <w:t>.</w:t>
      </w:r>
    </w:p>
    <w:p w:rsidR="005446B4" w:rsidRDefault="00E7159A">
      <w:pPr>
        <w:spacing w:after="120"/>
        <w:jc w:val="center"/>
      </w:pPr>
      <w:r>
        <w:rPr>
          <w:color w:val="000000"/>
        </w:rPr>
        <w:t>Član</w:t>
      </w:r>
      <w:r w:rsidR="00F55577">
        <w:rPr>
          <w:color w:val="000000"/>
        </w:rPr>
        <w:t xml:space="preserve"> 2.</w:t>
      </w:r>
    </w:p>
    <w:p w:rsidR="005446B4" w:rsidRDefault="00E7159A">
      <w:pPr>
        <w:spacing w:after="150"/>
      </w:pPr>
      <w:r>
        <w:rPr>
          <w:color w:val="000000"/>
        </w:rPr>
        <w:t>Upitnik</w:t>
      </w:r>
      <w:r w:rsidR="00F55577">
        <w:rPr>
          <w:color w:val="000000"/>
        </w:rPr>
        <w:t xml:space="preserve"> </w:t>
      </w:r>
      <w:r>
        <w:rPr>
          <w:color w:val="000000"/>
        </w:rPr>
        <w:t>o</w:t>
      </w:r>
      <w:r w:rsidR="00F55577">
        <w:rPr>
          <w:color w:val="000000"/>
        </w:rPr>
        <w:t xml:space="preserve"> </w:t>
      </w:r>
      <w:r>
        <w:rPr>
          <w:color w:val="000000"/>
        </w:rPr>
        <w:t>identifikacionim</w:t>
      </w:r>
      <w:r w:rsidR="00F55577">
        <w:rPr>
          <w:color w:val="000000"/>
        </w:rPr>
        <w:t xml:space="preserve"> </w:t>
      </w:r>
      <w:r>
        <w:rPr>
          <w:color w:val="000000"/>
        </w:rPr>
        <w:t>podacima</w:t>
      </w:r>
      <w:r w:rsidR="00F55577">
        <w:rPr>
          <w:color w:val="000000"/>
        </w:rPr>
        <w:t xml:space="preserve"> (</w:t>
      </w:r>
      <w:r>
        <w:rPr>
          <w:color w:val="000000"/>
        </w:rPr>
        <w:t>Obrazac</w:t>
      </w:r>
      <w:r w:rsidR="00F55577">
        <w:rPr>
          <w:color w:val="000000"/>
        </w:rPr>
        <w:t xml:space="preserve"> </w:t>
      </w:r>
      <w:r>
        <w:rPr>
          <w:color w:val="000000"/>
        </w:rPr>
        <w:t>BP</w:t>
      </w:r>
      <w:r w:rsidR="00F55577">
        <w:rPr>
          <w:color w:val="000000"/>
        </w:rPr>
        <w:t xml:space="preserve">-1) </w:t>
      </w:r>
      <w:r>
        <w:rPr>
          <w:color w:val="000000"/>
        </w:rPr>
        <w:t>odštampan</w:t>
      </w:r>
      <w:r w:rsidR="00F55577">
        <w:rPr>
          <w:color w:val="000000"/>
        </w:rPr>
        <w:t xml:space="preserve"> </w:t>
      </w:r>
      <w:r>
        <w:rPr>
          <w:color w:val="000000"/>
        </w:rPr>
        <w:t>je</w:t>
      </w:r>
      <w:r w:rsidR="00F55577">
        <w:rPr>
          <w:color w:val="000000"/>
        </w:rPr>
        <w:t xml:space="preserve"> </w:t>
      </w:r>
      <w:r>
        <w:rPr>
          <w:color w:val="000000"/>
        </w:rPr>
        <w:t>uz</w:t>
      </w:r>
      <w:r w:rsidR="00F55577">
        <w:rPr>
          <w:color w:val="000000"/>
        </w:rPr>
        <w:t xml:space="preserve"> </w:t>
      </w:r>
      <w:r>
        <w:rPr>
          <w:color w:val="000000"/>
        </w:rPr>
        <w:t>ovaj</w:t>
      </w:r>
      <w:r w:rsidR="00F55577">
        <w:rPr>
          <w:color w:val="000000"/>
        </w:rPr>
        <w:t xml:space="preserve"> </w:t>
      </w:r>
      <w:r>
        <w:rPr>
          <w:color w:val="000000"/>
        </w:rPr>
        <w:t>pravilnik</w:t>
      </w:r>
      <w:r w:rsidR="00F55577">
        <w:rPr>
          <w:color w:val="000000"/>
        </w:rPr>
        <w:t xml:space="preserve"> </w:t>
      </w:r>
      <w:r>
        <w:rPr>
          <w:color w:val="000000"/>
        </w:rPr>
        <w:t>i</w:t>
      </w:r>
      <w:r w:rsidR="00F55577">
        <w:rPr>
          <w:color w:val="000000"/>
        </w:rPr>
        <w:t xml:space="preserve"> </w:t>
      </w:r>
      <w:r>
        <w:rPr>
          <w:color w:val="000000"/>
        </w:rPr>
        <w:t>čini</w:t>
      </w:r>
      <w:r w:rsidR="00F55577">
        <w:rPr>
          <w:color w:val="000000"/>
        </w:rPr>
        <w:t xml:space="preserve"> </w:t>
      </w:r>
      <w:r>
        <w:rPr>
          <w:color w:val="000000"/>
        </w:rPr>
        <w:t>njegov</w:t>
      </w:r>
      <w:r w:rsidR="00F55577">
        <w:rPr>
          <w:color w:val="000000"/>
        </w:rPr>
        <w:t xml:space="preserve"> </w:t>
      </w:r>
      <w:r>
        <w:rPr>
          <w:color w:val="000000"/>
        </w:rPr>
        <w:t>sastavni</w:t>
      </w:r>
      <w:r w:rsidR="00F55577">
        <w:rPr>
          <w:color w:val="000000"/>
        </w:rPr>
        <w:t xml:space="preserve"> </w:t>
      </w:r>
      <w:r>
        <w:rPr>
          <w:color w:val="000000"/>
        </w:rPr>
        <w:t>deo</w:t>
      </w:r>
      <w:r w:rsidR="00F55577">
        <w:rPr>
          <w:color w:val="000000"/>
        </w:rPr>
        <w:t>.</w:t>
      </w:r>
    </w:p>
    <w:p w:rsidR="005446B4" w:rsidRDefault="00E7159A">
      <w:pPr>
        <w:spacing w:after="120"/>
        <w:jc w:val="center"/>
      </w:pPr>
      <w:r>
        <w:rPr>
          <w:color w:val="000000"/>
        </w:rPr>
        <w:t>Član</w:t>
      </w:r>
      <w:r w:rsidR="00F55577">
        <w:rPr>
          <w:color w:val="000000"/>
        </w:rPr>
        <w:t xml:space="preserve"> 3.</w:t>
      </w:r>
    </w:p>
    <w:p w:rsidR="005446B4" w:rsidRDefault="00E7159A">
      <w:pPr>
        <w:spacing w:after="150"/>
      </w:pPr>
      <w:r>
        <w:rPr>
          <w:color w:val="000000"/>
        </w:rPr>
        <w:t>Podaci</w:t>
      </w:r>
      <w:r w:rsidR="00F55577">
        <w:rPr>
          <w:color w:val="000000"/>
        </w:rPr>
        <w:t xml:space="preserve"> </w:t>
      </w:r>
      <w:r>
        <w:rPr>
          <w:color w:val="000000"/>
        </w:rPr>
        <w:t>prikupljeni</w:t>
      </w:r>
      <w:r w:rsidR="00F55577">
        <w:rPr>
          <w:color w:val="000000"/>
        </w:rPr>
        <w:t xml:space="preserve"> </w:t>
      </w:r>
      <w:r>
        <w:rPr>
          <w:color w:val="000000"/>
        </w:rPr>
        <w:t>u</w:t>
      </w:r>
      <w:r w:rsidR="00F55577">
        <w:rPr>
          <w:color w:val="000000"/>
        </w:rPr>
        <w:t xml:space="preserve"> </w:t>
      </w:r>
      <w:r>
        <w:rPr>
          <w:color w:val="000000"/>
        </w:rPr>
        <w:t>svrhu</w:t>
      </w:r>
      <w:r w:rsidR="00F55577">
        <w:rPr>
          <w:color w:val="000000"/>
        </w:rPr>
        <w:t xml:space="preserve"> </w:t>
      </w:r>
      <w:r>
        <w:rPr>
          <w:color w:val="000000"/>
        </w:rPr>
        <w:t>vršenja</w:t>
      </w:r>
      <w:r w:rsidR="00F55577">
        <w:rPr>
          <w:color w:val="000000"/>
        </w:rPr>
        <w:t xml:space="preserve"> </w:t>
      </w:r>
      <w:r>
        <w:rPr>
          <w:color w:val="000000"/>
        </w:rPr>
        <w:t>bezbednosnih</w:t>
      </w:r>
      <w:r w:rsidR="00F55577">
        <w:rPr>
          <w:color w:val="000000"/>
        </w:rPr>
        <w:t xml:space="preserve"> </w:t>
      </w:r>
      <w:r>
        <w:rPr>
          <w:color w:val="000000"/>
        </w:rPr>
        <w:t>provera</w:t>
      </w:r>
      <w:r w:rsidR="00F55577">
        <w:rPr>
          <w:color w:val="000000"/>
        </w:rPr>
        <w:t xml:space="preserve"> </w:t>
      </w:r>
      <w:r>
        <w:rPr>
          <w:color w:val="000000"/>
        </w:rPr>
        <w:t>predstavljaju</w:t>
      </w:r>
      <w:r w:rsidR="00F55577">
        <w:rPr>
          <w:color w:val="000000"/>
        </w:rPr>
        <w:t xml:space="preserve"> </w:t>
      </w:r>
      <w:r>
        <w:rPr>
          <w:color w:val="000000"/>
        </w:rPr>
        <w:t>podatke</w:t>
      </w:r>
      <w:r w:rsidR="00F55577">
        <w:rPr>
          <w:color w:val="000000"/>
        </w:rPr>
        <w:t xml:space="preserve"> </w:t>
      </w:r>
      <w:r>
        <w:rPr>
          <w:color w:val="000000"/>
        </w:rPr>
        <w:t>sa</w:t>
      </w:r>
      <w:r w:rsidR="00F55577">
        <w:rPr>
          <w:color w:val="000000"/>
        </w:rPr>
        <w:t xml:space="preserve"> </w:t>
      </w:r>
      <w:r>
        <w:rPr>
          <w:color w:val="000000"/>
        </w:rPr>
        <w:t>oznakom</w:t>
      </w:r>
      <w:r w:rsidR="00F55577">
        <w:rPr>
          <w:color w:val="000000"/>
        </w:rPr>
        <w:t xml:space="preserve"> </w:t>
      </w:r>
      <w:r>
        <w:rPr>
          <w:color w:val="000000"/>
        </w:rPr>
        <w:t>tajnosti</w:t>
      </w:r>
      <w:r w:rsidR="00F55577">
        <w:rPr>
          <w:color w:val="000000"/>
        </w:rPr>
        <w:t xml:space="preserve"> </w:t>
      </w:r>
      <w:r>
        <w:rPr>
          <w:color w:val="000000"/>
        </w:rPr>
        <w:t>i</w:t>
      </w:r>
      <w:r w:rsidR="00F55577">
        <w:rPr>
          <w:color w:val="000000"/>
        </w:rPr>
        <w:t xml:space="preserve"> </w:t>
      </w:r>
      <w:r>
        <w:rPr>
          <w:color w:val="000000"/>
        </w:rPr>
        <w:t>obrađuju</w:t>
      </w:r>
      <w:r w:rsidR="00F55577">
        <w:rPr>
          <w:color w:val="000000"/>
        </w:rPr>
        <w:t xml:space="preserve"> </w:t>
      </w:r>
      <w:r>
        <w:rPr>
          <w:color w:val="000000"/>
        </w:rPr>
        <w:t>se</w:t>
      </w:r>
      <w:r w:rsidR="00F55577">
        <w:rPr>
          <w:color w:val="000000"/>
        </w:rPr>
        <w:t xml:space="preserve"> </w:t>
      </w:r>
      <w:r>
        <w:rPr>
          <w:color w:val="000000"/>
        </w:rPr>
        <w:t>i</w:t>
      </w:r>
      <w:r w:rsidR="00F55577">
        <w:rPr>
          <w:color w:val="000000"/>
        </w:rPr>
        <w:t xml:space="preserve"> </w:t>
      </w:r>
      <w:r>
        <w:rPr>
          <w:color w:val="000000"/>
        </w:rPr>
        <w:t>čuvaju</w:t>
      </w:r>
      <w:r w:rsidR="00F55577">
        <w:rPr>
          <w:color w:val="000000"/>
        </w:rPr>
        <w:t xml:space="preserve"> </w:t>
      </w:r>
      <w:r>
        <w:rPr>
          <w:color w:val="000000"/>
        </w:rPr>
        <w:t>u</w:t>
      </w:r>
      <w:r w:rsidR="00F55577">
        <w:rPr>
          <w:color w:val="000000"/>
        </w:rPr>
        <w:t xml:space="preserve"> </w:t>
      </w:r>
      <w:r>
        <w:rPr>
          <w:color w:val="000000"/>
        </w:rPr>
        <w:t>skladu</w:t>
      </w:r>
      <w:r w:rsidR="00F55577">
        <w:rPr>
          <w:color w:val="000000"/>
        </w:rPr>
        <w:t xml:space="preserve"> </w:t>
      </w:r>
      <w:r>
        <w:rPr>
          <w:color w:val="000000"/>
        </w:rPr>
        <w:t>sa</w:t>
      </w:r>
      <w:r w:rsidR="00F55577">
        <w:rPr>
          <w:color w:val="000000"/>
        </w:rPr>
        <w:t xml:space="preserve"> </w:t>
      </w:r>
      <w:r>
        <w:rPr>
          <w:color w:val="000000"/>
        </w:rPr>
        <w:t>propisima</w:t>
      </w:r>
      <w:r w:rsidR="00F55577">
        <w:rPr>
          <w:color w:val="000000"/>
        </w:rPr>
        <w:t xml:space="preserve"> </w:t>
      </w:r>
      <w:r>
        <w:rPr>
          <w:color w:val="000000"/>
        </w:rPr>
        <w:t>kojima</w:t>
      </w:r>
      <w:r w:rsidR="00F55577">
        <w:rPr>
          <w:color w:val="000000"/>
        </w:rPr>
        <w:t xml:space="preserve"> </w:t>
      </w:r>
      <w:r>
        <w:rPr>
          <w:color w:val="000000"/>
        </w:rPr>
        <w:t>se</w:t>
      </w:r>
      <w:r w:rsidR="00F55577">
        <w:rPr>
          <w:color w:val="000000"/>
        </w:rPr>
        <w:t xml:space="preserve"> </w:t>
      </w:r>
      <w:r>
        <w:rPr>
          <w:color w:val="000000"/>
        </w:rPr>
        <w:t>uređuje</w:t>
      </w:r>
      <w:r w:rsidR="00F55577">
        <w:rPr>
          <w:color w:val="000000"/>
        </w:rPr>
        <w:t xml:space="preserve"> </w:t>
      </w:r>
      <w:r>
        <w:rPr>
          <w:color w:val="000000"/>
        </w:rPr>
        <w:t>oblast</w:t>
      </w:r>
      <w:r w:rsidR="00F55577">
        <w:rPr>
          <w:color w:val="000000"/>
        </w:rPr>
        <w:t xml:space="preserve"> </w:t>
      </w:r>
      <w:r>
        <w:rPr>
          <w:color w:val="000000"/>
        </w:rPr>
        <w:t>tajnih</w:t>
      </w:r>
      <w:r w:rsidR="00F55577">
        <w:rPr>
          <w:color w:val="000000"/>
        </w:rPr>
        <w:t xml:space="preserve"> </w:t>
      </w:r>
      <w:r>
        <w:rPr>
          <w:color w:val="000000"/>
        </w:rPr>
        <w:t>podataka</w:t>
      </w:r>
      <w:r w:rsidR="00F55577">
        <w:rPr>
          <w:color w:val="000000"/>
        </w:rPr>
        <w:t>.</w:t>
      </w:r>
    </w:p>
    <w:p w:rsidR="005446B4" w:rsidRDefault="00E7159A">
      <w:pPr>
        <w:spacing w:after="120"/>
        <w:jc w:val="center"/>
      </w:pPr>
      <w:r>
        <w:rPr>
          <w:color w:val="000000"/>
        </w:rPr>
        <w:t>Član</w:t>
      </w:r>
      <w:r w:rsidR="00F55577">
        <w:rPr>
          <w:color w:val="000000"/>
        </w:rPr>
        <w:t xml:space="preserve"> 4.</w:t>
      </w:r>
    </w:p>
    <w:p w:rsidR="005446B4" w:rsidRDefault="00E7159A">
      <w:pPr>
        <w:spacing w:after="150"/>
      </w:pPr>
      <w:r>
        <w:rPr>
          <w:color w:val="000000"/>
        </w:rPr>
        <w:t>Danom</w:t>
      </w:r>
      <w:r w:rsidR="00F55577">
        <w:rPr>
          <w:color w:val="000000"/>
        </w:rPr>
        <w:t xml:space="preserve"> </w:t>
      </w:r>
      <w:r>
        <w:rPr>
          <w:color w:val="000000"/>
        </w:rPr>
        <w:t>stupanja</w:t>
      </w:r>
      <w:r w:rsidR="00F55577">
        <w:rPr>
          <w:color w:val="000000"/>
        </w:rPr>
        <w:t xml:space="preserve"> </w:t>
      </w:r>
      <w:r>
        <w:rPr>
          <w:color w:val="000000"/>
        </w:rPr>
        <w:t>na</w:t>
      </w:r>
      <w:r w:rsidR="00F55577">
        <w:rPr>
          <w:color w:val="000000"/>
        </w:rPr>
        <w:t xml:space="preserve"> </w:t>
      </w:r>
      <w:r>
        <w:rPr>
          <w:color w:val="000000"/>
        </w:rPr>
        <w:t>snagu</w:t>
      </w:r>
      <w:r w:rsidR="00F55577">
        <w:rPr>
          <w:color w:val="000000"/>
        </w:rPr>
        <w:t xml:space="preserve"> </w:t>
      </w:r>
      <w:r>
        <w:rPr>
          <w:color w:val="000000"/>
        </w:rPr>
        <w:t>ovog</w:t>
      </w:r>
      <w:r w:rsidR="00F55577">
        <w:rPr>
          <w:color w:val="000000"/>
        </w:rPr>
        <w:t xml:space="preserve"> </w:t>
      </w:r>
      <w:r>
        <w:rPr>
          <w:color w:val="000000"/>
        </w:rPr>
        <w:t>pravilnika</w:t>
      </w:r>
      <w:r w:rsidR="00F55577">
        <w:rPr>
          <w:color w:val="000000"/>
        </w:rPr>
        <w:t xml:space="preserve">, </w:t>
      </w:r>
      <w:r>
        <w:rPr>
          <w:color w:val="000000"/>
        </w:rPr>
        <w:t>prestaje</w:t>
      </w:r>
      <w:r w:rsidR="00F55577">
        <w:rPr>
          <w:color w:val="000000"/>
        </w:rPr>
        <w:t xml:space="preserve"> </w:t>
      </w:r>
      <w:r>
        <w:rPr>
          <w:color w:val="000000"/>
        </w:rPr>
        <w:t>da</w:t>
      </w:r>
      <w:r w:rsidR="00F55577">
        <w:rPr>
          <w:color w:val="000000"/>
        </w:rPr>
        <w:t xml:space="preserve"> </w:t>
      </w:r>
      <w:r>
        <w:rPr>
          <w:color w:val="000000"/>
        </w:rPr>
        <w:t>važi</w:t>
      </w:r>
      <w:r w:rsidR="00F55577">
        <w:rPr>
          <w:color w:val="000000"/>
        </w:rPr>
        <w:t xml:space="preserve"> </w:t>
      </w:r>
      <w:r>
        <w:rPr>
          <w:color w:val="000000"/>
        </w:rPr>
        <w:t>Pravilnik</w:t>
      </w:r>
      <w:r w:rsidR="00F55577">
        <w:rPr>
          <w:color w:val="000000"/>
        </w:rPr>
        <w:t xml:space="preserve"> </w:t>
      </w:r>
      <w:r>
        <w:rPr>
          <w:color w:val="000000"/>
        </w:rPr>
        <w:t>o</w:t>
      </w:r>
      <w:r w:rsidR="00F55577">
        <w:rPr>
          <w:color w:val="000000"/>
        </w:rPr>
        <w:t xml:space="preserve"> </w:t>
      </w:r>
      <w:r>
        <w:rPr>
          <w:color w:val="000000"/>
        </w:rPr>
        <w:t>izgledu</w:t>
      </w:r>
      <w:r w:rsidR="00F55577">
        <w:rPr>
          <w:color w:val="000000"/>
        </w:rPr>
        <w:t xml:space="preserve"> </w:t>
      </w:r>
      <w:r>
        <w:rPr>
          <w:color w:val="000000"/>
        </w:rPr>
        <w:t>Upitnika</w:t>
      </w:r>
      <w:r w:rsidR="00F55577">
        <w:rPr>
          <w:color w:val="000000"/>
        </w:rPr>
        <w:t xml:space="preserve"> </w:t>
      </w:r>
      <w:r>
        <w:rPr>
          <w:color w:val="000000"/>
        </w:rPr>
        <w:t>o</w:t>
      </w:r>
      <w:r w:rsidR="00F55577">
        <w:rPr>
          <w:color w:val="000000"/>
        </w:rPr>
        <w:t xml:space="preserve"> </w:t>
      </w:r>
      <w:r>
        <w:rPr>
          <w:color w:val="000000"/>
        </w:rPr>
        <w:t>identifikacionim</w:t>
      </w:r>
      <w:r w:rsidR="00F55577">
        <w:rPr>
          <w:color w:val="000000"/>
        </w:rPr>
        <w:t xml:space="preserve"> </w:t>
      </w:r>
      <w:r>
        <w:rPr>
          <w:color w:val="000000"/>
        </w:rPr>
        <w:t>podacima</w:t>
      </w:r>
      <w:r w:rsidR="00F55577">
        <w:rPr>
          <w:color w:val="000000"/>
        </w:rPr>
        <w:t xml:space="preserve"> („</w:t>
      </w:r>
      <w:r>
        <w:rPr>
          <w:color w:val="000000"/>
        </w:rPr>
        <w:t>Službeni</w:t>
      </w:r>
      <w:r w:rsidR="00F55577">
        <w:rPr>
          <w:color w:val="000000"/>
        </w:rPr>
        <w:t xml:space="preserve"> </w:t>
      </w:r>
      <w:r>
        <w:rPr>
          <w:color w:val="000000"/>
        </w:rPr>
        <w:t>glasnik</w:t>
      </w:r>
      <w:r w:rsidR="00F55577">
        <w:rPr>
          <w:color w:val="000000"/>
        </w:rPr>
        <w:t xml:space="preserve"> </w:t>
      </w:r>
      <w:r>
        <w:rPr>
          <w:color w:val="000000"/>
        </w:rPr>
        <w:t>RS</w:t>
      </w:r>
      <w:r w:rsidR="00F55577">
        <w:rPr>
          <w:color w:val="000000"/>
        </w:rPr>
        <w:t xml:space="preserve">”, </w:t>
      </w:r>
      <w:r>
        <w:rPr>
          <w:color w:val="000000"/>
        </w:rPr>
        <w:t>broj</w:t>
      </w:r>
      <w:r w:rsidR="00F55577">
        <w:rPr>
          <w:color w:val="000000"/>
        </w:rPr>
        <w:t xml:space="preserve"> 12/16).</w:t>
      </w:r>
    </w:p>
    <w:p w:rsidR="005446B4" w:rsidRDefault="00E7159A">
      <w:pPr>
        <w:spacing w:after="120"/>
        <w:jc w:val="center"/>
      </w:pPr>
      <w:r>
        <w:rPr>
          <w:color w:val="000000"/>
        </w:rPr>
        <w:t>Član</w:t>
      </w:r>
      <w:r w:rsidR="00F55577">
        <w:rPr>
          <w:color w:val="000000"/>
        </w:rPr>
        <w:t xml:space="preserve"> 5.</w:t>
      </w:r>
    </w:p>
    <w:p w:rsidR="005446B4" w:rsidRDefault="00E7159A">
      <w:pPr>
        <w:spacing w:after="150"/>
      </w:pPr>
      <w:r>
        <w:rPr>
          <w:color w:val="000000"/>
        </w:rPr>
        <w:t>Ovaj</w:t>
      </w:r>
      <w:r w:rsidR="00F55577">
        <w:rPr>
          <w:color w:val="000000"/>
        </w:rPr>
        <w:t xml:space="preserve"> </w:t>
      </w:r>
      <w:r>
        <w:rPr>
          <w:color w:val="000000"/>
        </w:rPr>
        <w:t>pravilnik</w:t>
      </w:r>
      <w:r w:rsidR="00F55577">
        <w:rPr>
          <w:color w:val="000000"/>
        </w:rPr>
        <w:t xml:space="preserve"> </w:t>
      </w:r>
      <w:r>
        <w:rPr>
          <w:color w:val="000000"/>
        </w:rPr>
        <w:t>stupa</w:t>
      </w:r>
      <w:r w:rsidR="00F55577">
        <w:rPr>
          <w:color w:val="000000"/>
        </w:rPr>
        <w:t xml:space="preserve"> </w:t>
      </w:r>
      <w:r>
        <w:rPr>
          <w:color w:val="000000"/>
        </w:rPr>
        <w:t>na</w:t>
      </w:r>
      <w:r w:rsidR="00F55577">
        <w:rPr>
          <w:color w:val="000000"/>
        </w:rPr>
        <w:t xml:space="preserve"> </w:t>
      </w:r>
      <w:r>
        <w:rPr>
          <w:color w:val="000000"/>
        </w:rPr>
        <w:t>snagu</w:t>
      </w:r>
      <w:r w:rsidR="00F55577">
        <w:rPr>
          <w:color w:val="000000"/>
        </w:rPr>
        <w:t xml:space="preserve"> </w:t>
      </w:r>
      <w:r>
        <w:rPr>
          <w:color w:val="000000"/>
        </w:rPr>
        <w:t>narednog</w:t>
      </w:r>
      <w:r w:rsidR="00F55577">
        <w:rPr>
          <w:color w:val="000000"/>
        </w:rPr>
        <w:t xml:space="preserve"> </w:t>
      </w:r>
      <w:r>
        <w:rPr>
          <w:color w:val="000000"/>
        </w:rPr>
        <w:t>dana</w:t>
      </w:r>
      <w:r w:rsidR="00F55577">
        <w:rPr>
          <w:color w:val="000000"/>
        </w:rPr>
        <w:t xml:space="preserve"> </w:t>
      </w:r>
      <w:r>
        <w:rPr>
          <w:color w:val="000000"/>
        </w:rPr>
        <w:t>od</w:t>
      </w:r>
      <w:r w:rsidR="00F55577">
        <w:rPr>
          <w:color w:val="000000"/>
        </w:rPr>
        <w:t xml:space="preserve"> </w:t>
      </w:r>
      <w:r>
        <w:rPr>
          <w:color w:val="000000"/>
        </w:rPr>
        <w:t>dana</w:t>
      </w:r>
      <w:r w:rsidR="00F55577">
        <w:rPr>
          <w:color w:val="000000"/>
        </w:rPr>
        <w:t xml:space="preserve"> </w:t>
      </w:r>
      <w:r>
        <w:rPr>
          <w:color w:val="000000"/>
        </w:rPr>
        <w:t>objavljivanja</w:t>
      </w:r>
      <w:r w:rsidR="00F55577">
        <w:rPr>
          <w:color w:val="000000"/>
        </w:rPr>
        <w:t xml:space="preserve"> </w:t>
      </w:r>
      <w:r>
        <w:rPr>
          <w:color w:val="000000"/>
        </w:rPr>
        <w:t>u</w:t>
      </w:r>
      <w:r w:rsidR="00F55577">
        <w:rPr>
          <w:color w:val="000000"/>
        </w:rPr>
        <w:t xml:space="preserve"> „</w:t>
      </w:r>
      <w:r>
        <w:rPr>
          <w:color w:val="000000"/>
        </w:rPr>
        <w:t>Službenom</w:t>
      </w:r>
      <w:r w:rsidR="00F55577">
        <w:rPr>
          <w:color w:val="000000"/>
        </w:rPr>
        <w:t xml:space="preserve"> </w:t>
      </w:r>
      <w:r>
        <w:rPr>
          <w:color w:val="000000"/>
        </w:rPr>
        <w:t>glasniku</w:t>
      </w:r>
      <w:r w:rsidR="00F55577">
        <w:rPr>
          <w:color w:val="000000"/>
        </w:rPr>
        <w:t xml:space="preserve"> </w:t>
      </w:r>
      <w:r>
        <w:rPr>
          <w:color w:val="000000"/>
        </w:rPr>
        <w:t>Republike</w:t>
      </w:r>
      <w:r w:rsidR="00F55577">
        <w:rPr>
          <w:color w:val="000000"/>
        </w:rPr>
        <w:t xml:space="preserve"> </w:t>
      </w:r>
      <w:r>
        <w:rPr>
          <w:color w:val="000000"/>
        </w:rPr>
        <w:t>Srbije</w:t>
      </w:r>
      <w:r w:rsidR="00F55577">
        <w:rPr>
          <w:color w:val="000000"/>
        </w:rPr>
        <w:t>”. </w:t>
      </w:r>
    </w:p>
    <w:p w:rsidR="005446B4" w:rsidRDefault="00E7159A">
      <w:pPr>
        <w:spacing w:after="150"/>
        <w:jc w:val="right"/>
      </w:pPr>
      <w:r>
        <w:rPr>
          <w:color w:val="000000"/>
        </w:rPr>
        <w:t>Broj</w:t>
      </w:r>
      <w:r w:rsidR="00F55577">
        <w:rPr>
          <w:color w:val="000000"/>
        </w:rPr>
        <w:t xml:space="preserve"> 01-4925/18-3</w:t>
      </w:r>
    </w:p>
    <w:p w:rsidR="005446B4" w:rsidRDefault="00E7159A">
      <w:pPr>
        <w:spacing w:after="150"/>
        <w:jc w:val="right"/>
      </w:pPr>
      <w:r>
        <w:rPr>
          <w:color w:val="000000"/>
        </w:rPr>
        <w:t>U</w:t>
      </w:r>
      <w:r w:rsidR="00F55577">
        <w:rPr>
          <w:color w:val="000000"/>
        </w:rPr>
        <w:t xml:space="preserve"> </w:t>
      </w:r>
      <w:r>
        <w:rPr>
          <w:color w:val="000000"/>
        </w:rPr>
        <w:t>Beogradu</w:t>
      </w:r>
      <w:r w:rsidR="00F55577">
        <w:rPr>
          <w:color w:val="000000"/>
        </w:rPr>
        <w:t xml:space="preserve">, 18. </w:t>
      </w:r>
      <w:r>
        <w:rPr>
          <w:color w:val="000000"/>
        </w:rPr>
        <w:t>juna</w:t>
      </w:r>
      <w:r w:rsidR="00F55577">
        <w:rPr>
          <w:color w:val="000000"/>
        </w:rPr>
        <w:t xml:space="preserve"> 2018. </w:t>
      </w:r>
      <w:r>
        <w:rPr>
          <w:color w:val="000000"/>
        </w:rPr>
        <w:t>godine</w:t>
      </w:r>
    </w:p>
    <w:p w:rsidR="005446B4" w:rsidRDefault="00E7159A">
      <w:pPr>
        <w:spacing w:after="150"/>
        <w:jc w:val="right"/>
      </w:pPr>
      <w:r>
        <w:rPr>
          <w:color w:val="000000"/>
        </w:rPr>
        <w:t>Ministar</w:t>
      </w:r>
      <w:r w:rsidR="00F55577">
        <w:rPr>
          <w:color w:val="000000"/>
        </w:rPr>
        <w:t>,</w:t>
      </w:r>
    </w:p>
    <w:p w:rsidR="005446B4" w:rsidRDefault="00E7159A">
      <w:pPr>
        <w:spacing w:after="150"/>
        <w:jc w:val="right"/>
      </w:pPr>
      <w:r>
        <w:rPr>
          <w:color w:val="000000"/>
        </w:rPr>
        <w:t>dr</w:t>
      </w:r>
      <w:r w:rsidR="00F55577">
        <w:rPr>
          <w:color w:val="000000"/>
        </w:rPr>
        <w:t xml:space="preserve"> </w:t>
      </w:r>
      <w:r>
        <w:rPr>
          <w:b/>
          <w:color w:val="000000"/>
        </w:rPr>
        <w:t>Nebojša</w:t>
      </w:r>
      <w:r w:rsidR="00F55577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F55577">
        <w:rPr>
          <w:b/>
          <w:color w:val="000000"/>
        </w:rPr>
        <w:t>,</w:t>
      </w:r>
      <w:r w:rsidR="00F55577">
        <w:rPr>
          <w:color w:val="000000"/>
        </w:rPr>
        <w:t xml:space="preserve"> </w:t>
      </w:r>
      <w:r>
        <w:rPr>
          <w:color w:val="000000"/>
        </w:rPr>
        <w:t>s</w:t>
      </w:r>
      <w:r w:rsidR="00F55577">
        <w:rPr>
          <w:color w:val="000000"/>
        </w:rPr>
        <w:t>.</w:t>
      </w:r>
      <w:r>
        <w:rPr>
          <w:color w:val="000000"/>
        </w:rPr>
        <w:t>r</w:t>
      </w:r>
      <w:r w:rsidR="00F55577">
        <w:rPr>
          <w:color w:val="000000"/>
        </w:rPr>
        <w:t>.</w:t>
      </w:r>
    </w:p>
    <w:p w:rsidR="005446B4" w:rsidRDefault="00E7159A">
      <w:pPr>
        <w:spacing w:after="120"/>
        <w:jc w:val="right"/>
      </w:pPr>
      <w:r>
        <w:rPr>
          <w:color w:val="000000"/>
        </w:rPr>
        <w:t>Prilozi</w:t>
      </w:r>
    </w:p>
    <w:p w:rsidR="005446B4" w:rsidRDefault="00F55577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4" w:rsidRDefault="00F55577">
      <w:pPr>
        <w:spacing w:after="150"/>
        <w:jc w:val="center"/>
      </w:pPr>
      <w:r>
        <w:rPr>
          <w:noProof/>
          <w:lang w:val="sr-Cyrl-RS" w:eastAsia="sr-Cyrl-RS"/>
        </w:rPr>
        <w:lastRenderedPageBreak/>
        <w:drawing>
          <wp:inline distT="0" distB="0" distL="0" distR="0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6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BFB" w:rsidRDefault="00B45BFB" w:rsidP="00E7159A">
      <w:pPr>
        <w:spacing w:after="0" w:line="240" w:lineRule="auto"/>
      </w:pPr>
      <w:r>
        <w:separator/>
      </w:r>
    </w:p>
  </w:endnote>
  <w:endnote w:type="continuationSeparator" w:id="0">
    <w:p w:rsidR="00B45BFB" w:rsidRDefault="00B45BFB" w:rsidP="00E7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9A" w:rsidRDefault="00E715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9A" w:rsidRDefault="00E715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9A" w:rsidRDefault="00E715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BFB" w:rsidRDefault="00B45BFB" w:rsidP="00E7159A">
      <w:pPr>
        <w:spacing w:after="0" w:line="240" w:lineRule="auto"/>
      </w:pPr>
      <w:r>
        <w:separator/>
      </w:r>
    </w:p>
  </w:footnote>
  <w:footnote w:type="continuationSeparator" w:id="0">
    <w:p w:rsidR="00B45BFB" w:rsidRDefault="00B45BFB" w:rsidP="00E71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9A" w:rsidRDefault="00E715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9A" w:rsidRDefault="00E715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9A" w:rsidRDefault="00E715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6B4"/>
    <w:rsid w:val="005446B4"/>
    <w:rsid w:val="00B45BFB"/>
    <w:rsid w:val="00E7159A"/>
    <w:rsid w:val="00F5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Footer">
    <w:name w:val="footer"/>
    <w:basedOn w:val="Normal"/>
    <w:link w:val="FooterChar"/>
    <w:uiPriority w:val="99"/>
    <w:unhideWhenUsed/>
    <w:rsid w:val="00E7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59A"/>
    <w:rPr>
      <w:rFonts w:ascii="Verdana" w:hAnsi="Verdana" w:cs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Footer">
    <w:name w:val="footer"/>
    <w:basedOn w:val="Normal"/>
    <w:link w:val="FooterChar"/>
    <w:uiPriority w:val="99"/>
    <w:unhideWhenUsed/>
    <w:rsid w:val="00E7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59A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Stanojevic</dc:creator>
  <cp:lastModifiedBy>Windows User</cp:lastModifiedBy>
  <cp:revision>3</cp:revision>
  <dcterms:created xsi:type="dcterms:W3CDTF">2018-08-29T12:07:00Z</dcterms:created>
  <dcterms:modified xsi:type="dcterms:W3CDTF">2018-09-04T08:01:00Z</dcterms:modified>
</cp:coreProperties>
</file>