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D66" w:rsidRDefault="00594CA9">
      <w:pPr>
        <w:spacing w:after="150"/>
      </w:pPr>
      <w:bookmarkStart w:id="0" w:name="_GoBack"/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osnovu</w:t>
      </w:r>
      <w:r w:rsidR="00161427">
        <w:rPr>
          <w:color w:val="000000"/>
        </w:rPr>
        <w:t xml:space="preserve"> </w:t>
      </w:r>
      <w:r>
        <w:rPr>
          <w:color w:val="000000"/>
        </w:rPr>
        <w:t>člana</w:t>
      </w:r>
      <w:r w:rsidR="00161427">
        <w:rPr>
          <w:color w:val="000000"/>
        </w:rPr>
        <w:t xml:space="preserve"> 86. </w:t>
      </w:r>
      <w:r>
        <w:rPr>
          <w:color w:val="000000"/>
        </w:rPr>
        <w:t>stav</w:t>
      </w:r>
      <w:r w:rsidR="00161427">
        <w:rPr>
          <w:color w:val="000000"/>
        </w:rPr>
        <w:t xml:space="preserve"> 6. </w:t>
      </w:r>
      <w:r>
        <w:rPr>
          <w:color w:val="000000"/>
        </w:rPr>
        <w:t>Zakona</w:t>
      </w:r>
      <w:r w:rsidR="00161427">
        <w:rPr>
          <w:color w:val="000000"/>
        </w:rPr>
        <w:t xml:space="preserve"> </w:t>
      </w:r>
      <w:r>
        <w:rPr>
          <w:color w:val="000000"/>
        </w:rPr>
        <w:t>o</w:t>
      </w:r>
      <w:r w:rsidR="00161427">
        <w:rPr>
          <w:color w:val="000000"/>
        </w:rPr>
        <w:t xml:space="preserve"> </w:t>
      </w:r>
      <w:r>
        <w:rPr>
          <w:color w:val="000000"/>
        </w:rPr>
        <w:t>smanjenju</w:t>
      </w:r>
      <w:r w:rsidR="00161427">
        <w:rPr>
          <w:color w:val="000000"/>
        </w:rPr>
        <w:t xml:space="preserve"> </w:t>
      </w:r>
      <w:r>
        <w:rPr>
          <w:color w:val="000000"/>
        </w:rPr>
        <w:t>rizika</w:t>
      </w:r>
      <w:r w:rsidR="00161427">
        <w:rPr>
          <w:color w:val="000000"/>
        </w:rPr>
        <w:t xml:space="preserve"> </w:t>
      </w:r>
      <w:r>
        <w:rPr>
          <w:color w:val="000000"/>
        </w:rPr>
        <w:t>od</w:t>
      </w:r>
      <w:r w:rsidR="00161427">
        <w:rPr>
          <w:color w:val="000000"/>
        </w:rPr>
        <w:t xml:space="preserve"> </w:t>
      </w:r>
      <w:r>
        <w:rPr>
          <w:color w:val="000000"/>
        </w:rPr>
        <w:t>kat</w:t>
      </w:r>
      <w:r w:rsidR="00161427">
        <w:rPr>
          <w:color w:val="000000"/>
        </w:rPr>
        <w:t>a</w:t>
      </w:r>
      <w:r>
        <w:rPr>
          <w:color w:val="000000"/>
        </w:rPr>
        <w:t>strofa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upravlјanju</w:t>
      </w:r>
      <w:r w:rsidR="00161427">
        <w:rPr>
          <w:color w:val="000000"/>
        </w:rPr>
        <w:t xml:space="preserve"> </w:t>
      </w:r>
      <w:r>
        <w:rPr>
          <w:color w:val="000000"/>
        </w:rPr>
        <w:t>vanrednim</w:t>
      </w:r>
      <w:r w:rsidR="00161427">
        <w:rPr>
          <w:color w:val="000000"/>
        </w:rPr>
        <w:t xml:space="preserve"> </w:t>
      </w:r>
      <w:r>
        <w:rPr>
          <w:color w:val="000000"/>
        </w:rPr>
        <w:t>situacijama</w:t>
      </w:r>
      <w:r w:rsidR="00161427">
        <w:rPr>
          <w:color w:val="000000"/>
        </w:rPr>
        <w:t xml:space="preserve"> („</w:t>
      </w:r>
      <w:r>
        <w:rPr>
          <w:color w:val="000000"/>
        </w:rPr>
        <w:t>Službeni</w:t>
      </w:r>
      <w:r w:rsidR="00161427">
        <w:rPr>
          <w:color w:val="000000"/>
        </w:rPr>
        <w:t xml:space="preserve"> </w:t>
      </w:r>
      <w:r>
        <w:rPr>
          <w:color w:val="000000"/>
        </w:rPr>
        <w:t>glasnik</w:t>
      </w:r>
      <w:r w:rsidR="00161427">
        <w:rPr>
          <w:color w:val="000000"/>
        </w:rPr>
        <w:t xml:space="preserve"> </w:t>
      </w:r>
      <w:r>
        <w:rPr>
          <w:color w:val="000000"/>
        </w:rPr>
        <w:t>RS</w:t>
      </w:r>
      <w:r w:rsidR="00161427">
        <w:rPr>
          <w:color w:val="000000"/>
        </w:rPr>
        <w:t xml:space="preserve">ˮ, </w:t>
      </w:r>
      <w:r>
        <w:rPr>
          <w:color w:val="000000"/>
        </w:rPr>
        <w:t>broj</w:t>
      </w:r>
      <w:r w:rsidR="00161427">
        <w:rPr>
          <w:color w:val="000000"/>
        </w:rPr>
        <w:t xml:space="preserve"> 87/18),</w:t>
      </w:r>
    </w:p>
    <w:p w:rsidR="00377D66" w:rsidRDefault="00594CA9">
      <w:pPr>
        <w:spacing w:after="150"/>
      </w:pPr>
      <w:r>
        <w:rPr>
          <w:color w:val="000000"/>
        </w:rPr>
        <w:t>Ministar</w:t>
      </w:r>
      <w:r w:rsidR="00161427">
        <w:rPr>
          <w:color w:val="000000"/>
        </w:rPr>
        <w:t xml:space="preserve"> </w:t>
      </w:r>
      <w:r>
        <w:rPr>
          <w:color w:val="000000"/>
        </w:rPr>
        <w:t>unutrašnjih</w:t>
      </w:r>
      <w:r w:rsidR="00161427">
        <w:rPr>
          <w:color w:val="000000"/>
        </w:rPr>
        <w:t xml:space="preserve"> </w:t>
      </w:r>
      <w:r>
        <w:rPr>
          <w:color w:val="000000"/>
        </w:rPr>
        <w:t>poslova</w:t>
      </w:r>
      <w:r w:rsidR="00161427">
        <w:rPr>
          <w:color w:val="000000"/>
        </w:rPr>
        <w:t xml:space="preserve"> </w:t>
      </w:r>
      <w:r>
        <w:rPr>
          <w:color w:val="000000"/>
        </w:rPr>
        <w:t>donosi</w:t>
      </w:r>
    </w:p>
    <w:p w:rsidR="00377D66" w:rsidRDefault="00594CA9">
      <w:pPr>
        <w:spacing w:after="225"/>
        <w:jc w:val="center"/>
      </w:pPr>
      <w:r>
        <w:rPr>
          <w:b/>
          <w:color w:val="000000"/>
        </w:rPr>
        <w:t>PRAVILNIK</w:t>
      </w:r>
    </w:p>
    <w:p w:rsidR="00377D66" w:rsidRDefault="00594CA9">
      <w:pPr>
        <w:spacing w:after="225"/>
        <w:jc w:val="center"/>
      </w:pPr>
      <w:r>
        <w:rPr>
          <w:b/>
          <w:color w:val="000000"/>
        </w:rPr>
        <w:t>o</w:t>
      </w:r>
      <w:r w:rsidR="00161427">
        <w:rPr>
          <w:b/>
          <w:color w:val="000000"/>
        </w:rPr>
        <w:t xml:space="preserve"> </w:t>
      </w:r>
      <w:r>
        <w:rPr>
          <w:b/>
          <w:color w:val="000000"/>
        </w:rPr>
        <w:t>uniformi</w:t>
      </w:r>
      <w:r w:rsidR="00161427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61427">
        <w:rPr>
          <w:b/>
          <w:color w:val="000000"/>
        </w:rPr>
        <w:t xml:space="preserve"> </w:t>
      </w:r>
      <w:r>
        <w:rPr>
          <w:b/>
          <w:color w:val="000000"/>
        </w:rPr>
        <w:t>oznakama</w:t>
      </w:r>
      <w:r w:rsidR="00161427">
        <w:rPr>
          <w:b/>
          <w:color w:val="000000"/>
        </w:rPr>
        <w:t xml:space="preserve"> </w:t>
      </w:r>
      <w:r>
        <w:rPr>
          <w:b/>
          <w:color w:val="000000"/>
        </w:rPr>
        <w:t>civilne</w:t>
      </w:r>
      <w:r w:rsidR="00161427">
        <w:rPr>
          <w:b/>
          <w:color w:val="000000"/>
        </w:rPr>
        <w:t xml:space="preserve"> </w:t>
      </w:r>
      <w:r>
        <w:rPr>
          <w:b/>
          <w:color w:val="000000"/>
        </w:rPr>
        <w:t>zaštite</w:t>
      </w:r>
      <w:r w:rsidR="00161427">
        <w:rPr>
          <w:b/>
          <w:color w:val="000000"/>
        </w:rPr>
        <w:t xml:space="preserve">, </w:t>
      </w:r>
      <w:r>
        <w:rPr>
          <w:b/>
          <w:color w:val="000000"/>
        </w:rPr>
        <w:t>oznakama</w:t>
      </w:r>
      <w:r w:rsidR="00161427">
        <w:rPr>
          <w:b/>
          <w:color w:val="000000"/>
        </w:rPr>
        <w:t xml:space="preserve"> </w:t>
      </w:r>
      <w:r>
        <w:rPr>
          <w:b/>
          <w:color w:val="000000"/>
        </w:rPr>
        <w:t>funkcija</w:t>
      </w:r>
      <w:r w:rsidR="00161427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61427">
        <w:rPr>
          <w:b/>
          <w:color w:val="000000"/>
        </w:rPr>
        <w:t xml:space="preserve"> </w:t>
      </w:r>
      <w:r>
        <w:rPr>
          <w:b/>
          <w:color w:val="000000"/>
        </w:rPr>
        <w:t>specijalnosti</w:t>
      </w:r>
      <w:r w:rsidR="00161427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161427">
        <w:rPr>
          <w:b/>
          <w:color w:val="000000"/>
        </w:rPr>
        <w:t xml:space="preserve"> </w:t>
      </w:r>
      <w:r>
        <w:rPr>
          <w:b/>
          <w:color w:val="000000"/>
        </w:rPr>
        <w:t>ličnoj</w:t>
      </w:r>
      <w:r w:rsidR="00161427">
        <w:rPr>
          <w:b/>
          <w:color w:val="000000"/>
        </w:rPr>
        <w:t xml:space="preserve"> </w:t>
      </w:r>
      <w:r>
        <w:rPr>
          <w:b/>
          <w:color w:val="000000"/>
        </w:rPr>
        <w:t>karti</w:t>
      </w:r>
      <w:r w:rsidR="00161427">
        <w:rPr>
          <w:b/>
          <w:color w:val="000000"/>
        </w:rPr>
        <w:t xml:space="preserve"> </w:t>
      </w:r>
      <w:r>
        <w:rPr>
          <w:b/>
          <w:color w:val="000000"/>
        </w:rPr>
        <w:t>pripadnika</w:t>
      </w:r>
      <w:r w:rsidR="00161427">
        <w:rPr>
          <w:b/>
          <w:color w:val="000000"/>
        </w:rPr>
        <w:t xml:space="preserve"> </w:t>
      </w:r>
      <w:r>
        <w:rPr>
          <w:b/>
          <w:color w:val="000000"/>
        </w:rPr>
        <w:t>civilne</w:t>
      </w:r>
      <w:r w:rsidR="00161427">
        <w:rPr>
          <w:b/>
          <w:color w:val="000000"/>
        </w:rPr>
        <w:t xml:space="preserve"> </w:t>
      </w:r>
      <w:r>
        <w:rPr>
          <w:b/>
          <w:color w:val="000000"/>
        </w:rPr>
        <w:t>zaštite</w:t>
      </w:r>
    </w:p>
    <w:p w:rsidR="00377D66" w:rsidRDefault="00161427">
      <w:pPr>
        <w:spacing w:after="150"/>
        <w:jc w:val="center"/>
      </w:pPr>
      <w:r>
        <w:rPr>
          <w:color w:val="000000"/>
        </w:rPr>
        <w:t>"</w:t>
      </w:r>
      <w:r w:rsidR="00594CA9">
        <w:rPr>
          <w:color w:val="000000"/>
        </w:rPr>
        <w:t>Službeni</w:t>
      </w:r>
      <w:r>
        <w:rPr>
          <w:color w:val="000000"/>
        </w:rPr>
        <w:t xml:space="preserve"> </w:t>
      </w:r>
      <w:r w:rsidR="00594CA9">
        <w:rPr>
          <w:color w:val="000000"/>
        </w:rPr>
        <w:t>glasnik</w:t>
      </w:r>
      <w:r>
        <w:rPr>
          <w:color w:val="000000"/>
        </w:rPr>
        <w:t xml:space="preserve"> </w:t>
      </w:r>
      <w:r w:rsidR="00594CA9">
        <w:rPr>
          <w:color w:val="000000"/>
        </w:rPr>
        <w:t>RS</w:t>
      </w:r>
      <w:r>
        <w:rPr>
          <w:color w:val="000000"/>
        </w:rPr>
        <w:t xml:space="preserve">", </w:t>
      </w:r>
      <w:r w:rsidR="00594CA9">
        <w:rPr>
          <w:color w:val="000000"/>
        </w:rPr>
        <w:t>br</w:t>
      </w:r>
      <w:r>
        <w:rPr>
          <w:color w:val="000000"/>
        </w:rPr>
        <w:t xml:space="preserve">. 32 </w:t>
      </w:r>
      <w:r w:rsidR="00594CA9">
        <w:rPr>
          <w:color w:val="000000"/>
        </w:rPr>
        <w:t>od</w:t>
      </w:r>
      <w:r>
        <w:rPr>
          <w:color w:val="000000"/>
        </w:rPr>
        <w:t xml:space="preserve"> 16. </w:t>
      </w:r>
      <w:r w:rsidR="00594CA9">
        <w:rPr>
          <w:color w:val="000000"/>
        </w:rPr>
        <w:t>marta</w:t>
      </w:r>
      <w:r>
        <w:rPr>
          <w:color w:val="000000"/>
        </w:rPr>
        <w:t xml:space="preserve"> 2020, 83 </w:t>
      </w:r>
      <w:r w:rsidR="00594CA9">
        <w:rPr>
          <w:color w:val="000000"/>
        </w:rPr>
        <w:t>od</w:t>
      </w:r>
      <w:r>
        <w:rPr>
          <w:color w:val="000000"/>
        </w:rPr>
        <w:t xml:space="preserve"> 10. </w:t>
      </w:r>
      <w:r w:rsidR="00594CA9">
        <w:rPr>
          <w:color w:val="000000"/>
        </w:rPr>
        <w:t>juna</w:t>
      </w:r>
      <w:r>
        <w:rPr>
          <w:color w:val="000000"/>
        </w:rPr>
        <w:t xml:space="preserve"> 2020.</w:t>
      </w:r>
    </w:p>
    <w:p w:rsidR="00377D66" w:rsidRDefault="00161427">
      <w:pPr>
        <w:spacing w:after="120"/>
        <w:jc w:val="center"/>
      </w:pPr>
      <w:r>
        <w:rPr>
          <w:color w:val="000000"/>
        </w:rPr>
        <w:t xml:space="preserve">I. </w:t>
      </w:r>
      <w:r w:rsidR="00594CA9">
        <w:rPr>
          <w:color w:val="000000"/>
        </w:rPr>
        <w:t>UVODNE</w:t>
      </w:r>
      <w:r>
        <w:rPr>
          <w:color w:val="000000"/>
        </w:rPr>
        <w:t xml:space="preserve"> </w:t>
      </w:r>
      <w:r w:rsidR="00594CA9">
        <w:rPr>
          <w:color w:val="000000"/>
        </w:rPr>
        <w:t>ODREDBE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1.</w:t>
      </w:r>
    </w:p>
    <w:p w:rsidR="00377D66" w:rsidRDefault="00594CA9">
      <w:pPr>
        <w:spacing w:after="150"/>
      </w:pPr>
      <w:r>
        <w:rPr>
          <w:color w:val="000000"/>
        </w:rPr>
        <w:t>Ovim</w:t>
      </w:r>
      <w:r w:rsidR="00161427">
        <w:rPr>
          <w:color w:val="000000"/>
        </w:rPr>
        <w:t xml:space="preserve"> </w:t>
      </w:r>
      <w:r>
        <w:rPr>
          <w:color w:val="000000"/>
        </w:rPr>
        <w:t>pravilnikom</w:t>
      </w:r>
      <w:r w:rsidR="00161427">
        <w:rPr>
          <w:color w:val="000000"/>
        </w:rPr>
        <w:t xml:space="preserve"> </w:t>
      </w:r>
      <w:r>
        <w:rPr>
          <w:color w:val="000000"/>
        </w:rPr>
        <w:t>propisuju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: </w:t>
      </w:r>
      <w:r>
        <w:rPr>
          <w:color w:val="000000"/>
        </w:rPr>
        <w:t>sastavni</w:t>
      </w:r>
      <w:r w:rsidR="00161427">
        <w:rPr>
          <w:color w:val="000000"/>
        </w:rPr>
        <w:t xml:space="preserve"> </w:t>
      </w:r>
      <w:r>
        <w:rPr>
          <w:color w:val="000000"/>
        </w:rPr>
        <w:t>delovi</w:t>
      </w:r>
      <w:r w:rsidR="00161427">
        <w:rPr>
          <w:color w:val="000000"/>
        </w:rPr>
        <w:t xml:space="preserve">, </w:t>
      </w:r>
      <w:r>
        <w:rPr>
          <w:color w:val="000000"/>
        </w:rPr>
        <w:t>izgled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boja</w:t>
      </w:r>
      <w:r w:rsidR="00161427">
        <w:rPr>
          <w:color w:val="000000"/>
        </w:rPr>
        <w:t xml:space="preserve"> </w:t>
      </w:r>
      <w:r>
        <w:rPr>
          <w:color w:val="000000"/>
        </w:rPr>
        <w:t>uniforme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(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dalјem</w:t>
      </w:r>
      <w:r w:rsidR="00161427">
        <w:rPr>
          <w:color w:val="000000"/>
        </w:rPr>
        <w:t xml:space="preserve"> </w:t>
      </w:r>
      <w:r>
        <w:rPr>
          <w:color w:val="000000"/>
        </w:rPr>
        <w:t>tekstu</w:t>
      </w:r>
      <w:r w:rsidR="00161427">
        <w:rPr>
          <w:color w:val="000000"/>
        </w:rPr>
        <w:t xml:space="preserve">: </w:t>
      </w:r>
      <w:r>
        <w:rPr>
          <w:color w:val="000000"/>
        </w:rPr>
        <w:t>uniforma</w:t>
      </w:r>
      <w:r w:rsidR="00161427">
        <w:rPr>
          <w:color w:val="000000"/>
        </w:rPr>
        <w:t xml:space="preserve">); </w:t>
      </w:r>
      <w:r>
        <w:rPr>
          <w:color w:val="000000"/>
        </w:rPr>
        <w:t>način</w:t>
      </w:r>
      <w:r w:rsidR="00161427">
        <w:rPr>
          <w:color w:val="000000"/>
        </w:rPr>
        <w:t xml:space="preserve"> </w:t>
      </w:r>
      <w:r>
        <w:rPr>
          <w:color w:val="000000"/>
        </w:rPr>
        <w:t>zaduženja</w:t>
      </w:r>
      <w:r w:rsidR="00161427">
        <w:rPr>
          <w:color w:val="000000"/>
        </w:rPr>
        <w:t xml:space="preserve">, </w:t>
      </w:r>
      <w:r>
        <w:rPr>
          <w:color w:val="000000"/>
        </w:rPr>
        <w:t>zamene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razduženja</w:t>
      </w:r>
      <w:r w:rsidR="00161427">
        <w:rPr>
          <w:color w:val="000000"/>
        </w:rPr>
        <w:t xml:space="preserve"> </w:t>
      </w:r>
      <w:r>
        <w:rPr>
          <w:color w:val="000000"/>
        </w:rPr>
        <w:t>uniforme</w:t>
      </w:r>
      <w:r w:rsidR="00161427">
        <w:rPr>
          <w:color w:val="000000"/>
        </w:rPr>
        <w:t xml:space="preserve">; </w:t>
      </w:r>
      <w:r>
        <w:rPr>
          <w:color w:val="000000"/>
        </w:rPr>
        <w:t>vreme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način</w:t>
      </w:r>
      <w:r w:rsidR="00161427">
        <w:rPr>
          <w:color w:val="000000"/>
        </w:rPr>
        <w:t xml:space="preserve"> </w:t>
      </w:r>
      <w:r>
        <w:rPr>
          <w:color w:val="000000"/>
        </w:rPr>
        <w:t>nošenja</w:t>
      </w:r>
      <w:r w:rsidR="00161427">
        <w:rPr>
          <w:color w:val="000000"/>
        </w:rPr>
        <w:t xml:space="preserve"> </w:t>
      </w:r>
      <w:r>
        <w:rPr>
          <w:color w:val="000000"/>
        </w:rPr>
        <w:t>uniforme</w:t>
      </w:r>
      <w:r w:rsidR="00161427">
        <w:rPr>
          <w:color w:val="000000"/>
        </w:rPr>
        <w:t xml:space="preserve">; </w:t>
      </w:r>
      <w:r>
        <w:rPr>
          <w:color w:val="000000"/>
        </w:rPr>
        <w:t>rokovi</w:t>
      </w:r>
      <w:r w:rsidR="00161427">
        <w:rPr>
          <w:color w:val="000000"/>
        </w:rPr>
        <w:t xml:space="preserve"> </w:t>
      </w:r>
      <w:r>
        <w:rPr>
          <w:color w:val="000000"/>
        </w:rPr>
        <w:t>upotrebe</w:t>
      </w:r>
      <w:r w:rsidR="00161427">
        <w:rPr>
          <w:color w:val="000000"/>
        </w:rPr>
        <w:t xml:space="preserve"> </w:t>
      </w:r>
      <w:r>
        <w:rPr>
          <w:color w:val="000000"/>
        </w:rPr>
        <w:t>uniforme</w:t>
      </w:r>
      <w:r w:rsidR="00161427">
        <w:rPr>
          <w:color w:val="000000"/>
        </w:rPr>
        <w:t xml:space="preserve">; </w:t>
      </w:r>
      <w:r>
        <w:rPr>
          <w:color w:val="000000"/>
        </w:rPr>
        <w:t>obeležavanje</w:t>
      </w:r>
      <w:r w:rsidR="00161427">
        <w:rPr>
          <w:color w:val="000000"/>
        </w:rPr>
        <w:t xml:space="preserve"> </w:t>
      </w:r>
      <w:r>
        <w:rPr>
          <w:color w:val="000000"/>
        </w:rPr>
        <w:t>uniforme</w:t>
      </w:r>
      <w:r w:rsidR="00161427">
        <w:rPr>
          <w:color w:val="000000"/>
        </w:rPr>
        <w:t xml:space="preserve">, </w:t>
      </w:r>
      <w:r>
        <w:rPr>
          <w:color w:val="000000"/>
        </w:rPr>
        <w:t>opšte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posebne</w:t>
      </w:r>
      <w:r w:rsidR="00161427">
        <w:rPr>
          <w:color w:val="000000"/>
        </w:rPr>
        <w:t xml:space="preserve"> </w:t>
      </w:r>
      <w:r>
        <w:rPr>
          <w:color w:val="000000"/>
        </w:rPr>
        <w:t>oznake</w:t>
      </w:r>
      <w:r w:rsidR="00161427">
        <w:rPr>
          <w:color w:val="000000"/>
        </w:rPr>
        <w:t xml:space="preserve">, </w:t>
      </w:r>
      <w:r>
        <w:rPr>
          <w:color w:val="000000"/>
        </w:rPr>
        <w:t>oznake</w:t>
      </w:r>
      <w:r w:rsidR="00161427">
        <w:rPr>
          <w:color w:val="000000"/>
        </w:rPr>
        <w:t xml:space="preserve"> </w:t>
      </w:r>
      <w:r>
        <w:rPr>
          <w:color w:val="000000"/>
        </w:rPr>
        <w:t>funkcija</w:t>
      </w:r>
      <w:r w:rsidR="00161427">
        <w:rPr>
          <w:color w:val="000000"/>
        </w:rPr>
        <w:t xml:space="preserve">, </w:t>
      </w:r>
      <w:r>
        <w:rPr>
          <w:color w:val="000000"/>
        </w:rPr>
        <w:t>dužnosti</w:t>
      </w:r>
      <w:r w:rsidR="00161427">
        <w:rPr>
          <w:color w:val="000000"/>
        </w:rPr>
        <w:t xml:space="preserve">, </w:t>
      </w:r>
      <w:r>
        <w:rPr>
          <w:color w:val="000000"/>
        </w:rPr>
        <w:t>specijalnosti</w:t>
      </w:r>
      <w:r w:rsidR="00161427">
        <w:rPr>
          <w:color w:val="000000"/>
        </w:rPr>
        <w:t xml:space="preserve">; </w:t>
      </w:r>
      <w:r>
        <w:rPr>
          <w:color w:val="000000"/>
        </w:rPr>
        <w:t>izgled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sadržaj</w:t>
      </w:r>
      <w:r w:rsidR="00161427">
        <w:rPr>
          <w:color w:val="000000"/>
        </w:rPr>
        <w:t xml:space="preserve"> </w:t>
      </w:r>
      <w:r>
        <w:rPr>
          <w:color w:val="000000"/>
        </w:rPr>
        <w:t>lične</w:t>
      </w:r>
      <w:r w:rsidR="00161427">
        <w:rPr>
          <w:color w:val="000000"/>
        </w:rPr>
        <w:t xml:space="preserve"> </w:t>
      </w:r>
      <w:r>
        <w:rPr>
          <w:color w:val="000000"/>
        </w:rPr>
        <w:t>karte</w:t>
      </w:r>
      <w:r w:rsidR="00161427">
        <w:rPr>
          <w:color w:val="000000"/>
        </w:rPr>
        <w:t xml:space="preserve"> </w:t>
      </w:r>
      <w:r>
        <w:rPr>
          <w:color w:val="000000"/>
        </w:rPr>
        <w:t>pripadnika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(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dalјem</w:t>
      </w:r>
      <w:r w:rsidR="00161427">
        <w:rPr>
          <w:color w:val="000000"/>
        </w:rPr>
        <w:t xml:space="preserve"> </w:t>
      </w:r>
      <w:r>
        <w:rPr>
          <w:color w:val="000000"/>
        </w:rPr>
        <w:t>tekstu</w:t>
      </w:r>
      <w:r w:rsidR="00161427">
        <w:rPr>
          <w:color w:val="000000"/>
        </w:rPr>
        <w:t xml:space="preserve">: </w:t>
      </w:r>
      <w:r>
        <w:rPr>
          <w:color w:val="000000"/>
        </w:rPr>
        <w:t>lična</w:t>
      </w:r>
      <w:r w:rsidR="00161427">
        <w:rPr>
          <w:color w:val="000000"/>
        </w:rPr>
        <w:t xml:space="preserve"> </w:t>
      </w:r>
      <w:r>
        <w:rPr>
          <w:color w:val="000000"/>
        </w:rPr>
        <w:t>karta</w:t>
      </w:r>
      <w:r w:rsidR="00161427">
        <w:rPr>
          <w:color w:val="000000"/>
        </w:rPr>
        <w:t>).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2.</w:t>
      </w:r>
    </w:p>
    <w:p w:rsidR="00377D66" w:rsidRDefault="00594CA9">
      <w:pPr>
        <w:spacing w:after="150"/>
      </w:pPr>
      <w:r>
        <w:rPr>
          <w:color w:val="000000"/>
        </w:rPr>
        <w:t>Komplet</w:t>
      </w:r>
      <w:r w:rsidR="00161427">
        <w:rPr>
          <w:color w:val="000000"/>
        </w:rPr>
        <w:t xml:space="preserve"> </w:t>
      </w:r>
      <w:r>
        <w:rPr>
          <w:color w:val="000000"/>
        </w:rPr>
        <w:t>uniforme</w:t>
      </w:r>
      <w:r w:rsidR="00161427">
        <w:rPr>
          <w:color w:val="000000"/>
        </w:rPr>
        <w:t xml:space="preserve"> </w:t>
      </w:r>
      <w:r>
        <w:rPr>
          <w:color w:val="000000"/>
        </w:rPr>
        <w:t>sastoji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iz</w:t>
      </w:r>
      <w:r w:rsidR="00161427">
        <w:rPr>
          <w:color w:val="000000"/>
        </w:rPr>
        <w:t xml:space="preserve"> </w:t>
      </w:r>
      <w:r>
        <w:rPr>
          <w:color w:val="000000"/>
        </w:rPr>
        <w:t>sledećih</w:t>
      </w:r>
      <w:r w:rsidR="00161427">
        <w:rPr>
          <w:color w:val="000000"/>
        </w:rPr>
        <w:t xml:space="preserve"> </w:t>
      </w:r>
      <w:r>
        <w:rPr>
          <w:color w:val="000000"/>
        </w:rPr>
        <w:t>delova</w:t>
      </w:r>
      <w:r w:rsidR="00161427">
        <w:rPr>
          <w:color w:val="000000"/>
        </w:rPr>
        <w:t xml:space="preserve">: </w:t>
      </w:r>
      <w:r>
        <w:rPr>
          <w:color w:val="000000"/>
        </w:rPr>
        <w:t>kapa</w:t>
      </w:r>
      <w:r w:rsidR="00161427">
        <w:rPr>
          <w:color w:val="000000"/>
        </w:rPr>
        <w:t xml:space="preserve"> </w:t>
      </w:r>
      <w:r>
        <w:rPr>
          <w:color w:val="000000"/>
        </w:rPr>
        <w:t>letnja</w:t>
      </w:r>
      <w:r w:rsidR="00161427">
        <w:rPr>
          <w:color w:val="000000"/>
        </w:rPr>
        <w:t xml:space="preserve">; </w:t>
      </w:r>
      <w:r>
        <w:rPr>
          <w:color w:val="000000"/>
        </w:rPr>
        <w:t>kapa</w:t>
      </w:r>
      <w:r w:rsidR="00161427">
        <w:rPr>
          <w:color w:val="000000"/>
        </w:rPr>
        <w:t xml:space="preserve"> </w:t>
      </w:r>
      <w:r>
        <w:rPr>
          <w:color w:val="000000"/>
        </w:rPr>
        <w:t>zimska</w:t>
      </w:r>
      <w:r w:rsidR="00161427">
        <w:rPr>
          <w:color w:val="000000"/>
        </w:rPr>
        <w:t xml:space="preserve">: </w:t>
      </w:r>
      <w:r>
        <w:rPr>
          <w:color w:val="000000"/>
        </w:rPr>
        <w:t>jakna</w:t>
      </w:r>
      <w:r w:rsidR="00161427">
        <w:rPr>
          <w:color w:val="000000"/>
        </w:rPr>
        <w:t xml:space="preserve"> </w:t>
      </w:r>
      <w:r>
        <w:rPr>
          <w:color w:val="000000"/>
        </w:rPr>
        <w:t>sa</w:t>
      </w:r>
      <w:r w:rsidR="00161427">
        <w:rPr>
          <w:color w:val="000000"/>
        </w:rPr>
        <w:t xml:space="preserve"> </w:t>
      </w:r>
      <w:r>
        <w:rPr>
          <w:color w:val="000000"/>
        </w:rPr>
        <w:t>termouloškom</w:t>
      </w:r>
      <w:r w:rsidR="00161427">
        <w:rPr>
          <w:color w:val="000000"/>
        </w:rPr>
        <w:t xml:space="preserve">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skidanje</w:t>
      </w:r>
      <w:r w:rsidR="00161427">
        <w:rPr>
          <w:color w:val="000000"/>
        </w:rPr>
        <w:t xml:space="preserve">; </w:t>
      </w:r>
      <w:r>
        <w:rPr>
          <w:color w:val="000000"/>
        </w:rPr>
        <w:t>košulјa</w:t>
      </w:r>
      <w:r w:rsidR="00161427">
        <w:rPr>
          <w:color w:val="000000"/>
        </w:rPr>
        <w:t>−</w:t>
      </w:r>
      <w:r>
        <w:rPr>
          <w:color w:val="000000"/>
        </w:rPr>
        <w:t>bluza</w:t>
      </w:r>
      <w:r w:rsidR="00161427">
        <w:rPr>
          <w:color w:val="000000"/>
        </w:rPr>
        <w:t xml:space="preserve"> </w:t>
      </w:r>
      <w:r>
        <w:rPr>
          <w:color w:val="000000"/>
        </w:rPr>
        <w:t>dugih</w:t>
      </w:r>
      <w:r w:rsidR="00161427">
        <w:rPr>
          <w:color w:val="000000"/>
        </w:rPr>
        <w:t xml:space="preserve"> </w:t>
      </w:r>
      <w:r>
        <w:rPr>
          <w:color w:val="000000"/>
        </w:rPr>
        <w:t>rukava</w:t>
      </w:r>
      <w:r w:rsidR="00161427">
        <w:rPr>
          <w:color w:val="000000"/>
        </w:rPr>
        <w:t xml:space="preserve">; </w:t>
      </w:r>
      <w:r>
        <w:rPr>
          <w:color w:val="000000"/>
        </w:rPr>
        <w:t>pantalone</w:t>
      </w:r>
      <w:r w:rsidR="00161427">
        <w:rPr>
          <w:color w:val="000000"/>
        </w:rPr>
        <w:t xml:space="preserve">; </w:t>
      </w:r>
      <w:r>
        <w:rPr>
          <w:color w:val="000000"/>
        </w:rPr>
        <w:t>duks</w:t>
      </w:r>
      <w:r w:rsidR="00161427">
        <w:rPr>
          <w:color w:val="000000"/>
        </w:rPr>
        <w:t xml:space="preserve">; </w:t>
      </w:r>
      <w:r>
        <w:rPr>
          <w:color w:val="000000"/>
        </w:rPr>
        <w:t>dve</w:t>
      </w:r>
      <w:r w:rsidR="00161427">
        <w:rPr>
          <w:color w:val="000000"/>
        </w:rPr>
        <w:t xml:space="preserve"> </w:t>
      </w:r>
      <w:r>
        <w:rPr>
          <w:color w:val="000000"/>
        </w:rPr>
        <w:t>majice</w:t>
      </w:r>
      <w:r w:rsidR="00161427">
        <w:rPr>
          <w:color w:val="000000"/>
        </w:rPr>
        <w:t xml:space="preserve"> </w:t>
      </w:r>
      <w:r>
        <w:rPr>
          <w:color w:val="000000"/>
        </w:rPr>
        <w:t>kratkog</w:t>
      </w:r>
      <w:r w:rsidR="00161427">
        <w:rPr>
          <w:color w:val="000000"/>
        </w:rPr>
        <w:t xml:space="preserve"> </w:t>
      </w:r>
      <w:r>
        <w:rPr>
          <w:color w:val="000000"/>
        </w:rPr>
        <w:t>rukava</w:t>
      </w:r>
      <w:r w:rsidR="00161427">
        <w:rPr>
          <w:color w:val="000000"/>
        </w:rPr>
        <w:t xml:space="preserve"> </w:t>
      </w:r>
      <w:r>
        <w:rPr>
          <w:color w:val="000000"/>
        </w:rPr>
        <w:t>sa</w:t>
      </w:r>
      <w:r w:rsidR="00161427">
        <w:rPr>
          <w:color w:val="000000"/>
        </w:rPr>
        <w:t xml:space="preserve"> </w:t>
      </w:r>
      <w:r>
        <w:rPr>
          <w:color w:val="000000"/>
        </w:rPr>
        <w:t>kragnom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dve</w:t>
      </w:r>
      <w:r w:rsidR="00161427">
        <w:rPr>
          <w:color w:val="000000"/>
        </w:rPr>
        <w:t xml:space="preserve"> </w:t>
      </w:r>
      <w:r>
        <w:rPr>
          <w:color w:val="000000"/>
        </w:rPr>
        <w:t>majice</w:t>
      </w:r>
      <w:r w:rsidR="00161427">
        <w:rPr>
          <w:color w:val="000000"/>
        </w:rPr>
        <w:t xml:space="preserve"> </w:t>
      </w:r>
      <w:r>
        <w:rPr>
          <w:color w:val="000000"/>
        </w:rPr>
        <w:t>dugog</w:t>
      </w:r>
      <w:r w:rsidR="00161427">
        <w:rPr>
          <w:color w:val="000000"/>
        </w:rPr>
        <w:t xml:space="preserve"> </w:t>
      </w:r>
      <w:r>
        <w:rPr>
          <w:color w:val="000000"/>
        </w:rPr>
        <w:t>rukava</w:t>
      </w:r>
      <w:r w:rsidR="00161427">
        <w:rPr>
          <w:color w:val="000000"/>
        </w:rPr>
        <w:t xml:space="preserve"> </w:t>
      </w:r>
      <w:r>
        <w:rPr>
          <w:color w:val="000000"/>
        </w:rPr>
        <w:t>sa</w:t>
      </w:r>
      <w:r w:rsidR="00161427">
        <w:rPr>
          <w:color w:val="000000"/>
        </w:rPr>
        <w:t xml:space="preserve"> </w:t>
      </w:r>
      <w:r>
        <w:rPr>
          <w:color w:val="000000"/>
        </w:rPr>
        <w:t>kragnom</w:t>
      </w:r>
      <w:r w:rsidR="00161427">
        <w:rPr>
          <w:color w:val="000000"/>
        </w:rPr>
        <w:t xml:space="preserve">; </w:t>
      </w:r>
      <w:r>
        <w:rPr>
          <w:color w:val="000000"/>
        </w:rPr>
        <w:t>poluduboke</w:t>
      </w:r>
      <w:r w:rsidR="00161427">
        <w:rPr>
          <w:color w:val="000000"/>
        </w:rPr>
        <w:t xml:space="preserve"> </w:t>
      </w:r>
      <w:r>
        <w:rPr>
          <w:color w:val="000000"/>
        </w:rPr>
        <w:t>cipele</w:t>
      </w:r>
      <w:r w:rsidR="00161427">
        <w:rPr>
          <w:color w:val="000000"/>
        </w:rPr>
        <w:t xml:space="preserve">; </w:t>
      </w:r>
      <w:r>
        <w:rPr>
          <w:color w:val="000000"/>
        </w:rPr>
        <w:t>kaiš</w:t>
      </w:r>
      <w:r w:rsidR="00161427">
        <w:rPr>
          <w:color w:val="000000"/>
        </w:rPr>
        <w:t xml:space="preserve">; </w:t>
      </w:r>
      <w:r>
        <w:rPr>
          <w:color w:val="000000"/>
        </w:rPr>
        <w:t>prsluk</w:t>
      </w:r>
      <w:r w:rsidR="00161427">
        <w:rPr>
          <w:color w:val="000000"/>
        </w:rPr>
        <w:t xml:space="preserve"> </w:t>
      </w:r>
      <w:r>
        <w:rPr>
          <w:color w:val="000000"/>
        </w:rPr>
        <w:t>fluoroscentni</w:t>
      </w:r>
      <w:r w:rsidR="00161427">
        <w:rPr>
          <w:color w:val="000000"/>
        </w:rPr>
        <w:t xml:space="preserve">; </w:t>
      </w:r>
      <w:r>
        <w:rPr>
          <w:color w:val="000000"/>
        </w:rPr>
        <w:t>gumene</w:t>
      </w:r>
      <w:r w:rsidR="00161427">
        <w:rPr>
          <w:color w:val="000000"/>
        </w:rPr>
        <w:t xml:space="preserve"> </w:t>
      </w:r>
      <w:r>
        <w:rPr>
          <w:color w:val="000000"/>
        </w:rPr>
        <w:t>čizme</w:t>
      </w:r>
      <w:r w:rsidR="00161427">
        <w:rPr>
          <w:color w:val="000000"/>
        </w:rPr>
        <w:t xml:space="preserve">; </w:t>
      </w:r>
      <w:r>
        <w:rPr>
          <w:color w:val="000000"/>
        </w:rPr>
        <w:t>dvodelno</w:t>
      </w:r>
      <w:r w:rsidR="00161427">
        <w:rPr>
          <w:color w:val="000000"/>
        </w:rPr>
        <w:t xml:space="preserve"> </w:t>
      </w:r>
      <w:r>
        <w:rPr>
          <w:color w:val="000000"/>
        </w:rPr>
        <w:t>kišno</w:t>
      </w:r>
      <w:r w:rsidR="00161427">
        <w:rPr>
          <w:color w:val="000000"/>
        </w:rPr>
        <w:t xml:space="preserve"> </w:t>
      </w:r>
      <w:r>
        <w:rPr>
          <w:color w:val="000000"/>
        </w:rPr>
        <w:t>odelo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ranac</w:t>
      </w:r>
      <w:r w:rsidR="00161427">
        <w:rPr>
          <w:color w:val="000000"/>
        </w:rPr>
        <w:t xml:space="preserve"> – </w:t>
      </w:r>
      <w:r>
        <w:rPr>
          <w:color w:val="000000"/>
        </w:rPr>
        <w:t>transportna</w:t>
      </w:r>
      <w:r w:rsidR="00161427">
        <w:rPr>
          <w:color w:val="000000"/>
        </w:rPr>
        <w:t xml:space="preserve"> </w:t>
      </w:r>
      <w:r>
        <w:rPr>
          <w:color w:val="000000"/>
        </w:rPr>
        <w:t>torba</w:t>
      </w:r>
      <w:r w:rsidR="00161427">
        <w:rPr>
          <w:color w:val="000000"/>
        </w:rPr>
        <w:t>.</w:t>
      </w:r>
    </w:p>
    <w:p w:rsidR="00377D66" w:rsidRDefault="00594CA9">
      <w:pPr>
        <w:spacing w:after="150"/>
      </w:pPr>
      <w:r>
        <w:rPr>
          <w:color w:val="000000"/>
        </w:rPr>
        <w:t>Uniforma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ista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muškarce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žene</w:t>
      </w:r>
      <w:r w:rsidR="00161427">
        <w:rPr>
          <w:color w:val="000000"/>
        </w:rPr>
        <w:t>.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3.</w:t>
      </w:r>
    </w:p>
    <w:p w:rsidR="00377D66" w:rsidRDefault="00594CA9">
      <w:pPr>
        <w:spacing w:after="150"/>
      </w:pPr>
      <w:r>
        <w:rPr>
          <w:color w:val="000000"/>
        </w:rPr>
        <w:t>Komplet</w:t>
      </w:r>
      <w:r w:rsidR="00161427">
        <w:rPr>
          <w:color w:val="000000"/>
        </w:rPr>
        <w:t xml:space="preserve"> </w:t>
      </w:r>
      <w:r>
        <w:rPr>
          <w:color w:val="000000"/>
        </w:rPr>
        <w:t>uniforme</w:t>
      </w:r>
      <w:r w:rsidR="00161427">
        <w:rPr>
          <w:color w:val="000000"/>
        </w:rPr>
        <w:t xml:space="preserve"> </w:t>
      </w:r>
      <w:r>
        <w:rPr>
          <w:color w:val="000000"/>
        </w:rPr>
        <w:t>zadužuju</w:t>
      </w:r>
      <w:r w:rsidR="00161427">
        <w:rPr>
          <w:color w:val="000000"/>
        </w:rPr>
        <w:t xml:space="preserve">: </w:t>
      </w:r>
      <w:r>
        <w:rPr>
          <w:color w:val="000000"/>
        </w:rPr>
        <w:t>pripadnici</w:t>
      </w:r>
      <w:r w:rsidR="00161427">
        <w:rPr>
          <w:color w:val="000000"/>
        </w:rPr>
        <w:t xml:space="preserve"> </w:t>
      </w:r>
      <w:r>
        <w:rPr>
          <w:color w:val="000000"/>
        </w:rPr>
        <w:t>štabova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vanredne</w:t>
      </w:r>
      <w:r w:rsidR="00161427">
        <w:rPr>
          <w:color w:val="000000"/>
        </w:rPr>
        <w:t xml:space="preserve"> </w:t>
      </w:r>
      <w:r>
        <w:rPr>
          <w:color w:val="000000"/>
        </w:rPr>
        <w:t>situacije</w:t>
      </w:r>
      <w:r w:rsidR="00161427">
        <w:rPr>
          <w:color w:val="000000"/>
        </w:rPr>
        <w:t xml:space="preserve">; </w:t>
      </w:r>
      <w:r>
        <w:rPr>
          <w:color w:val="000000"/>
        </w:rPr>
        <w:t>pripadnici</w:t>
      </w:r>
      <w:r w:rsidR="00161427">
        <w:rPr>
          <w:color w:val="000000"/>
        </w:rPr>
        <w:t xml:space="preserve"> </w:t>
      </w:r>
      <w:r>
        <w:rPr>
          <w:color w:val="000000"/>
        </w:rPr>
        <w:t>Sektora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vanredne</w:t>
      </w:r>
      <w:r w:rsidR="00161427">
        <w:rPr>
          <w:color w:val="000000"/>
        </w:rPr>
        <w:t xml:space="preserve"> </w:t>
      </w:r>
      <w:r>
        <w:rPr>
          <w:color w:val="000000"/>
        </w:rPr>
        <w:t>situacije</w:t>
      </w:r>
      <w:r w:rsidR="00161427">
        <w:rPr>
          <w:color w:val="000000"/>
        </w:rPr>
        <w:t xml:space="preserve"> </w:t>
      </w:r>
      <w:r>
        <w:rPr>
          <w:color w:val="000000"/>
        </w:rPr>
        <w:t>Ministarstva</w:t>
      </w:r>
      <w:r w:rsidR="00161427">
        <w:rPr>
          <w:color w:val="000000"/>
        </w:rPr>
        <w:t xml:space="preserve"> </w:t>
      </w:r>
      <w:r>
        <w:rPr>
          <w:color w:val="000000"/>
        </w:rPr>
        <w:t>unutrašnjih</w:t>
      </w:r>
      <w:r w:rsidR="00161427">
        <w:rPr>
          <w:color w:val="000000"/>
        </w:rPr>
        <w:t xml:space="preserve"> </w:t>
      </w:r>
      <w:r>
        <w:rPr>
          <w:color w:val="000000"/>
        </w:rPr>
        <w:t>poslova</w:t>
      </w:r>
      <w:r w:rsidR="00161427">
        <w:rPr>
          <w:color w:val="000000"/>
        </w:rPr>
        <w:t xml:space="preserve"> (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dalјem</w:t>
      </w:r>
      <w:r w:rsidR="00161427">
        <w:rPr>
          <w:color w:val="000000"/>
        </w:rPr>
        <w:t xml:space="preserve"> </w:t>
      </w:r>
      <w:r>
        <w:rPr>
          <w:color w:val="000000"/>
        </w:rPr>
        <w:t>tekstu</w:t>
      </w:r>
      <w:r w:rsidR="00161427">
        <w:rPr>
          <w:color w:val="000000"/>
        </w:rPr>
        <w:t xml:space="preserve">: </w:t>
      </w:r>
      <w:r>
        <w:rPr>
          <w:color w:val="000000"/>
        </w:rPr>
        <w:t>Nadležna</w:t>
      </w:r>
      <w:r w:rsidR="00161427">
        <w:rPr>
          <w:color w:val="000000"/>
        </w:rPr>
        <w:t xml:space="preserve"> </w:t>
      </w:r>
      <w:r>
        <w:rPr>
          <w:color w:val="000000"/>
        </w:rPr>
        <w:t>služba</w:t>
      </w:r>
      <w:r w:rsidR="00161427">
        <w:rPr>
          <w:color w:val="000000"/>
        </w:rPr>
        <w:t xml:space="preserve">) </w:t>
      </w:r>
      <w:r>
        <w:rPr>
          <w:color w:val="000000"/>
        </w:rPr>
        <w:t>koji</w:t>
      </w:r>
      <w:r w:rsidR="00161427">
        <w:rPr>
          <w:color w:val="000000"/>
        </w:rPr>
        <w:t xml:space="preserve"> </w:t>
      </w:r>
      <w:r>
        <w:rPr>
          <w:color w:val="000000"/>
        </w:rPr>
        <w:t>obavlјaju</w:t>
      </w:r>
      <w:r w:rsidR="00161427">
        <w:rPr>
          <w:color w:val="000000"/>
        </w:rPr>
        <w:t xml:space="preserve"> </w:t>
      </w:r>
      <w:r>
        <w:rPr>
          <w:color w:val="000000"/>
        </w:rPr>
        <w:t>poslove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; </w:t>
      </w:r>
      <w:r>
        <w:rPr>
          <w:color w:val="000000"/>
        </w:rPr>
        <w:t>pripadnici</w:t>
      </w:r>
      <w:r w:rsidR="00161427">
        <w:rPr>
          <w:color w:val="000000"/>
        </w:rPr>
        <w:t xml:space="preserve"> </w:t>
      </w:r>
      <w:r>
        <w:rPr>
          <w:color w:val="000000"/>
        </w:rPr>
        <w:t>jedinica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; </w:t>
      </w:r>
      <w:r>
        <w:rPr>
          <w:color w:val="000000"/>
        </w:rPr>
        <w:t>poverenici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njihovi</w:t>
      </w:r>
      <w:r w:rsidR="00161427">
        <w:rPr>
          <w:color w:val="000000"/>
        </w:rPr>
        <w:t xml:space="preserve"> </w:t>
      </w:r>
      <w:r>
        <w:rPr>
          <w:color w:val="000000"/>
        </w:rPr>
        <w:t>zamenici</w:t>
      </w:r>
      <w:r w:rsidR="00161427">
        <w:rPr>
          <w:color w:val="000000"/>
        </w:rPr>
        <w:t>.</w:t>
      </w:r>
    </w:p>
    <w:p w:rsidR="00377D66" w:rsidRDefault="00594CA9">
      <w:pPr>
        <w:spacing w:after="150"/>
      </w:pPr>
      <w:r>
        <w:rPr>
          <w:color w:val="000000"/>
        </w:rPr>
        <w:t>Kao</w:t>
      </w:r>
      <w:r w:rsidR="00161427">
        <w:rPr>
          <w:color w:val="000000"/>
        </w:rPr>
        <w:t xml:space="preserve"> </w:t>
      </w:r>
      <w:r>
        <w:rPr>
          <w:color w:val="000000"/>
        </w:rPr>
        <w:t>minimum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pripadnike</w:t>
      </w:r>
      <w:r w:rsidR="00161427">
        <w:rPr>
          <w:color w:val="000000"/>
        </w:rPr>
        <w:t xml:space="preserve"> </w:t>
      </w:r>
      <w:r>
        <w:rPr>
          <w:color w:val="000000"/>
        </w:rPr>
        <w:t>jedinica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uzbunjivanje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poverenike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zamenike</w:t>
      </w:r>
      <w:r w:rsidR="00161427">
        <w:rPr>
          <w:color w:val="000000"/>
        </w:rPr>
        <w:t xml:space="preserve"> </w:t>
      </w:r>
      <w:r>
        <w:rPr>
          <w:color w:val="000000"/>
        </w:rPr>
        <w:t>poverenika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obezbeđuje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prsluk</w:t>
      </w:r>
      <w:r w:rsidR="00161427">
        <w:rPr>
          <w:color w:val="000000"/>
        </w:rPr>
        <w:t xml:space="preserve"> </w:t>
      </w:r>
      <w:r>
        <w:rPr>
          <w:color w:val="000000"/>
        </w:rPr>
        <w:t>fluoroscentni</w:t>
      </w:r>
      <w:r w:rsidR="00161427">
        <w:rPr>
          <w:color w:val="000000"/>
        </w:rPr>
        <w:t xml:space="preserve">, </w:t>
      </w:r>
      <w:r>
        <w:rPr>
          <w:color w:val="000000"/>
        </w:rPr>
        <w:t>gumene</w:t>
      </w:r>
      <w:r w:rsidR="00161427">
        <w:rPr>
          <w:color w:val="000000"/>
        </w:rPr>
        <w:t xml:space="preserve"> </w:t>
      </w:r>
      <w:r>
        <w:rPr>
          <w:color w:val="000000"/>
        </w:rPr>
        <w:t>čizme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dvodelno</w:t>
      </w:r>
      <w:r w:rsidR="00161427">
        <w:rPr>
          <w:color w:val="000000"/>
        </w:rPr>
        <w:t xml:space="preserve"> </w:t>
      </w:r>
      <w:r>
        <w:rPr>
          <w:color w:val="000000"/>
        </w:rPr>
        <w:t>kišno</w:t>
      </w:r>
      <w:r w:rsidR="00161427">
        <w:rPr>
          <w:color w:val="000000"/>
        </w:rPr>
        <w:t xml:space="preserve"> </w:t>
      </w:r>
      <w:r>
        <w:rPr>
          <w:color w:val="000000"/>
        </w:rPr>
        <w:t>odelo</w:t>
      </w:r>
      <w:r w:rsidR="00161427">
        <w:rPr>
          <w:color w:val="000000"/>
        </w:rPr>
        <w:t>.</w:t>
      </w:r>
    </w:p>
    <w:p w:rsidR="00377D66" w:rsidRDefault="00161427">
      <w:pPr>
        <w:spacing w:after="120"/>
        <w:jc w:val="center"/>
      </w:pPr>
      <w:r>
        <w:rPr>
          <w:color w:val="000000"/>
        </w:rPr>
        <w:t xml:space="preserve">II. </w:t>
      </w:r>
      <w:r w:rsidR="00594CA9">
        <w:rPr>
          <w:color w:val="000000"/>
        </w:rPr>
        <w:t>OPIS</w:t>
      </w:r>
      <w:r>
        <w:rPr>
          <w:color w:val="000000"/>
        </w:rPr>
        <w:t xml:space="preserve"> </w:t>
      </w:r>
      <w:r w:rsidR="00594CA9">
        <w:rPr>
          <w:color w:val="000000"/>
        </w:rPr>
        <w:t>DELOVA</w:t>
      </w:r>
      <w:r>
        <w:rPr>
          <w:color w:val="000000"/>
        </w:rPr>
        <w:t xml:space="preserve"> </w:t>
      </w:r>
      <w:r w:rsidR="00594CA9">
        <w:rPr>
          <w:color w:val="000000"/>
        </w:rPr>
        <w:t>UNIFORME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4.</w:t>
      </w:r>
    </w:p>
    <w:p w:rsidR="00377D66" w:rsidRDefault="00594CA9">
      <w:pPr>
        <w:spacing w:after="150"/>
      </w:pPr>
      <w:r>
        <w:rPr>
          <w:color w:val="000000"/>
        </w:rPr>
        <w:t>Opis</w:t>
      </w:r>
      <w:r w:rsidR="00161427">
        <w:rPr>
          <w:color w:val="000000"/>
        </w:rPr>
        <w:t xml:space="preserve"> </w:t>
      </w:r>
      <w:r>
        <w:rPr>
          <w:color w:val="000000"/>
        </w:rPr>
        <w:t>delova</w:t>
      </w:r>
      <w:r w:rsidR="00161427">
        <w:rPr>
          <w:color w:val="000000"/>
        </w:rPr>
        <w:t xml:space="preserve"> </w:t>
      </w:r>
      <w:r>
        <w:rPr>
          <w:color w:val="000000"/>
        </w:rPr>
        <w:t>kompleta</w:t>
      </w:r>
      <w:r w:rsidR="00161427">
        <w:rPr>
          <w:color w:val="000000"/>
        </w:rPr>
        <w:t xml:space="preserve"> </w:t>
      </w:r>
      <w:r>
        <w:rPr>
          <w:color w:val="000000"/>
        </w:rPr>
        <w:t>uniforme</w:t>
      </w:r>
      <w:r w:rsidR="00161427">
        <w:rPr>
          <w:color w:val="000000"/>
        </w:rPr>
        <w:t>:</w:t>
      </w:r>
    </w:p>
    <w:p w:rsidR="00377D66" w:rsidRDefault="00161427">
      <w:pPr>
        <w:spacing w:after="150"/>
      </w:pPr>
      <w:r>
        <w:rPr>
          <w:color w:val="000000"/>
        </w:rPr>
        <w:t xml:space="preserve">1) </w:t>
      </w:r>
      <w:r w:rsidR="00594CA9">
        <w:rPr>
          <w:i/>
          <w:color w:val="000000"/>
        </w:rPr>
        <w:t>Kapa</w:t>
      </w:r>
      <w:r>
        <w:rPr>
          <w:i/>
          <w:color w:val="000000"/>
        </w:rPr>
        <w:t xml:space="preserve"> </w:t>
      </w:r>
      <w:r w:rsidR="00594CA9">
        <w:rPr>
          <w:i/>
          <w:color w:val="000000"/>
        </w:rPr>
        <w:t>letnja</w:t>
      </w:r>
      <w:r>
        <w:rPr>
          <w:color w:val="000000"/>
        </w:rPr>
        <w:t xml:space="preserve"> − </w:t>
      </w:r>
      <w:r w:rsidR="00594CA9">
        <w:rPr>
          <w:color w:val="000000"/>
        </w:rPr>
        <w:t>sastoji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iz</w:t>
      </w:r>
      <w:r>
        <w:rPr>
          <w:color w:val="000000"/>
        </w:rPr>
        <w:t xml:space="preserve"> </w:t>
      </w:r>
      <w:r w:rsidR="00594CA9">
        <w:rPr>
          <w:color w:val="000000"/>
        </w:rPr>
        <w:t>danceta</w:t>
      </w:r>
      <w:r>
        <w:rPr>
          <w:color w:val="000000"/>
        </w:rPr>
        <w:t xml:space="preserve">, </w:t>
      </w:r>
      <w:r w:rsidR="00594CA9">
        <w:rPr>
          <w:color w:val="000000"/>
        </w:rPr>
        <w:t>dve</w:t>
      </w:r>
      <w:r>
        <w:rPr>
          <w:color w:val="000000"/>
        </w:rPr>
        <w:t xml:space="preserve"> </w:t>
      </w:r>
      <w:r w:rsidR="00594CA9">
        <w:rPr>
          <w:color w:val="000000"/>
        </w:rPr>
        <w:t>bočne</w:t>
      </w:r>
      <w:r>
        <w:rPr>
          <w:color w:val="000000"/>
        </w:rPr>
        <w:t xml:space="preserve"> </w:t>
      </w:r>
      <w:r w:rsidR="00594CA9">
        <w:rPr>
          <w:color w:val="000000"/>
        </w:rPr>
        <w:t>strane</w:t>
      </w:r>
      <w:r>
        <w:rPr>
          <w:color w:val="000000"/>
        </w:rPr>
        <w:t xml:space="preserve">, </w:t>
      </w:r>
      <w:r w:rsidR="00594CA9">
        <w:rPr>
          <w:color w:val="000000"/>
        </w:rPr>
        <w:t>trake</w:t>
      </w:r>
      <w:r>
        <w:rPr>
          <w:color w:val="000000"/>
        </w:rPr>
        <w:t xml:space="preserve"> </w:t>
      </w:r>
      <w:r w:rsidR="00594CA9">
        <w:rPr>
          <w:color w:val="000000"/>
        </w:rPr>
        <w:t>postavlјene</w:t>
      </w:r>
      <w:r>
        <w:rPr>
          <w:color w:val="000000"/>
        </w:rPr>
        <w:t xml:space="preserve"> </w:t>
      </w:r>
      <w:r w:rsidR="00594CA9">
        <w:rPr>
          <w:color w:val="000000"/>
        </w:rPr>
        <w:t>duž</w:t>
      </w:r>
      <w:r>
        <w:rPr>
          <w:color w:val="000000"/>
        </w:rPr>
        <w:t xml:space="preserve"> </w:t>
      </w:r>
      <w:r w:rsidR="00594CA9">
        <w:rPr>
          <w:color w:val="000000"/>
        </w:rPr>
        <w:t>obima</w:t>
      </w:r>
      <w:r>
        <w:rPr>
          <w:color w:val="000000"/>
        </w:rPr>
        <w:t xml:space="preserve"> </w:t>
      </w:r>
      <w:r w:rsidR="00594CA9">
        <w:rPr>
          <w:color w:val="000000"/>
        </w:rPr>
        <w:t>kape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suncobrana</w:t>
      </w:r>
      <w:r>
        <w:rPr>
          <w:color w:val="000000"/>
        </w:rPr>
        <w:t xml:space="preserve">. </w:t>
      </w:r>
      <w:r w:rsidR="00594CA9">
        <w:rPr>
          <w:color w:val="000000"/>
        </w:rPr>
        <w:t>Bočne</w:t>
      </w:r>
      <w:r>
        <w:rPr>
          <w:color w:val="000000"/>
        </w:rPr>
        <w:t xml:space="preserve"> </w:t>
      </w:r>
      <w:r w:rsidR="00594CA9">
        <w:rPr>
          <w:color w:val="000000"/>
        </w:rPr>
        <w:t>strane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spojene</w:t>
      </w:r>
      <w:r>
        <w:rPr>
          <w:color w:val="000000"/>
        </w:rPr>
        <w:t xml:space="preserve"> </w:t>
      </w:r>
      <w:r w:rsidR="00594CA9">
        <w:rPr>
          <w:color w:val="000000"/>
        </w:rPr>
        <w:t>vertikalnim</w:t>
      </w:r>
      <w:r>
        <w:rPr>
          <w:color w:val="000000"/>
        </w:rPr>
        <w:t xml:space="preserve"> </w:t>
      </w:r>
      <w:r w:rsidR="00594CA9">
        <w:rPr>
          <w:color w:val="000000"/>
        </w:rPr>
        <w:t>šavom</w:t>
      </w:r>
      <w:r>
        <w:rPr>
          <w:color w:val="000000"/>
        </w:rPr>
        <w:t xml:space="preserve">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prednjem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zadnjem</w:t>
      </w:r>
      <w:r>
        <w:rPr>
          <w:color w:val="000000"/>
        </w:rPr>
        <w:t xml:space="preserve"> </w:t>
      </w:r>
      <w:r w:rsidR="00594CA9">
        <w:rPr>
          <w:color w:val="000000"/>
        </w:rPr>
        <w:t>centralnom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kape</w:t>
      </w:r>
      <w:r>
        <w:rPr>
          <w:color w:val="000000"/>
        </w:rPr>
        <w:t xml:space="preserve">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oba</w:t>
      </w:r>
      <w:r>
        <w:rPr>
          <w:color w:val="000000"/>
        </w:rPr>
        <w:t xml:space="preserve"> </w:t>
      </w:r>
      <w:r w:rsidR="00594CA9">
        <w:rPr>
          <w:color w:val="000000"/>
        </w:rPr>
        <w:t>bočna</w:t>
      </w:r>
      <w:r>
        <w:rPr>
          <w:color w:val="000000"/>
        </w:rPr>
        <w:t xml:space="preserve"> </w:t>
      </w:r>
      <w:r w:rsidR="00594CA9">
        <w:rPr>
          <w:color w:val="000000"/>
        </w:rPr>
        <w:t>dela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postavlјena</w:t>
      </w:r>
      <w:r>
        <w:rPr>
          <w:color w:val="000000"/>
        </w:rPr>
        <w:t xml:space="preserve"> </w:t>
      </w:r>
      <w:r w:rsidR="00594CA9">
        <w:rPr>
          <w:color w:val="000000"/>
        </w:rPr>
        <w:t>po</w:t>
      </w:r>
      <w:r>
        <w:rPr>
          <w:color w:val="000000"/>
        </w:rPr>
        <w:t xml:space="preserve"> </w:t>
      </w:r>
      <w:r w:rsidR="00594CA9">
        <w:rPr>
          <w:color w:val="000000"/>
        </w:rPr>
        <w:t>dva</w:t>
      </w:r>
      <w:r>
        <w:rPr>
          <w:color w:val="000000"/>
        </w:rPr>
        <w:t xml:space="preserve"> </w:t>
      </w:r>
      <w:r w:rsidR="00594CA9">
        <w:rPr>
          <w:color w:val="000000"/>
        </w:rPr>
        <w:t>otvora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ventilaciju</w:t>
      </w:r>
      <w:r>
        <w:rPr>
          <w:color w:val="000000"/>
        </w:rPr>
        <w:t xml:space="preserve">. </w:t>
      </w:r>
      <w:r w:rsidR="00594CA9">
        <w:rPr>
          <w:color w:val="000000"/>
        </w:rPr>
        <w:t>Visina</w:t>
      </w:r>
      <w:r>
        <w:rPr>
          <w:color w:val="000000"/>
        </w:rPr>
        <w:t xml:space="preserve"> </w:t>
      </w:r>
      <w:r w:rsidR="00594CA9">
        <w:rPr>
          <w:color w:val="000000"/>
        </w:rPr>
        <w:t>kape</w:t>
      </w:r>
      <w:r>
        <w:rPr>
          <w:color w:val="000000"/>
        </w:rPr>
        <w:t xml:space="preserve">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prednjem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7 cm, </w:t>
      </w:r>
      <w:r w:rsidR="00594CA9">
        <w:rPr>
          <w:color w:val="000000"/>
        </w:rPr>
        <w:t>a</w:t>
      </w:r>
      <w:r>
        <w:rPr>
          <w:color w:val="000000"/>
        </w:rPr>
        <w:t xml:space="preserve">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zadnjem</w:t>
      </w:r>
      <w:r>
        <w:rPr>
          <w:color w:val="000000"/>
        </w:rPr>
        <w:t xml:space="preserve"> 9 </w:t>
      </w:r>
      <w:r>
        <w:rPr>
          <w:color w:val="000000"/>
        </w:rPr>
        <w:lastRenderedPageBreak/>
        <w:t xml:space="preserve">cm. </w:t>
      </w:r>
      <w:r w:rsidR="00594CA9">
        <w:rPr>
          <w:color w:val="000000"/>
        </w:rPr>
        <w:t>Duž</w:t>
      </w:r>
      <w:r>
        <w:rPr>
          <w:color w:val="000000"/>
        </w:rPr>
        <w:t xml:space="preserve"> </w:t>
      </w:r>
      <w:r w:rsidR="00594CA9">
        <w:rPr>
          <w:color w:val="000000"/>
        </w:rPr>
        <w:t>unutrašnjeg</w:t>
      </w:r>
      <w:r>
        <w:rPr>
          <w:color w:val="000000"/>
        </w:rPr>
        <w:t xml:space="preserve"> </w:t>
      </w:r>
      <w:r w:rsidR="00594CA9">
        <w:rPr>
          <w:color w:val="000000"/>
        </w:rPr>
        <w:t>oboda</w:t>
      </w:r>
      <w:r>
        <w:rPr>
          <w:color w:val="000000"/>
        </w:rPr>
        <w:t xml:space="preserve"> </w:t>
      </w:r>
      <w:r w:rsidR="00594CA9">
        <w:rPr>
          <w:color w:val="000000"/>
        </w:rPr>
        <w:t>kape</w:t>
      </w:r>
      <w:r>
        <w:rPr>
          <w:color w:val="000000"/>
        </w:rPr>
        <w:t xml:space="preserve"> </w:t>
      </w:r>
      <w:r w:rsidR="00594CA9">
        <w:rPr>
          <w:color w:val="000000"/>
        </w:rPr>
        <w:t>ušivena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znojnica</w:t>
      </w:r>
      <w:r>
        <w:rPr>
          <w:color w:val="000000"/>
        </w:rPr>
        <w:t xml:space="preserve"> </w:t>
      </w:r>
      <w:r w:rsidR="00594CA9">
        <w:rPr>
          <w:color w:val="000000"/>
        </w:rPr>
        <w:t>širine</w:t>
      </w:r>
      <w:r>
        <w:rPr>
          <w:color w:val="000000"/>
        </w:rPr>
        <w:t xml:space="preserve"> 3,5 cm. </w:t>
      </w:r>
      <w:r w:rsidR="00594CA9">
        <w:rPr>
          <w:color w:val="000000"/>
        </w:rPr>
        <w:t>Znojnica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postavlјena</w:t>
      </w:r>
      <w:r>
        <w:rPr>
          <w:color w:val="000000"/>
        </w:rPr>
        <w:t xml:space="preserve"> </w:t>
      </w:r>
      <w:r w:rsidR="00594CA9">
        <w:rPr>
          <w:color w:val="000000"/>
        </w:rPr>
        <w:t>leplјivom</w:t>
      </w:r>
      <w:r>
        <w:rPr>
          <w:color w:val="000000"/>
        </w:rPr>
        <w:t xml:space="preserve"> </w:t>
      </w:r>
      <w:r w:rsidR="00594CA9">
        <w:rPr>
          <w:color w:val="000000"/>
        </w:rPr>
        <w:t>međupostavom</w:t>
      </w:r>
      <w:r>
        <w:rPr>
          <w:color w:val="000000"/>
        </w:rPr>
        <w:t xml:space="preserve"> </w:t>
      </w:r>
      <w:r w:rsidR="00594CA9">
        <w:rPr>
          <w:color w:val="000000"/>
        </w:rPr>
        <w:t>odgovarajućeg</w:t>
      </w:r>
      <w:r>
        <w:rPr>
          <w:color w:val="000000"/>
        </w:rPr>
        <w:t xml:space="preserve"> </w:t>
      </w:r>
      <w:r w:rsidR="00594CA9">
        <w:rPr>
          <w:color w:val="000000"/>
        </w:rPr>
        <w:t>kvaliteta</w:t>
      </w:r>
      <w:r>
        <w:rPr>
          <w:color w:val="000000"/>
        </w:rPr>
        <w:t xml:space="preserve">. </w:t>
      </w:r>
      <w:r w:rsidR="00594CA9">
        <w:rPr>
          <w:color w:val="000000"/>
        </w:rPr>
        <w:t>Suncobran</w:t>
      </w:r>
      <w:r>
        <w:rPr>
          <w:color w:val="000000"/>
        </w:rPr>
        <w:t xml:space="preserve"> </w:t>
      </w:r>
      <w:r w:rsidR="00594CA9">
        <w:rPr>
          <w:color w:val="000000"/>
        </w:rPr>
        <w:t>kape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izrađuje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dva</w:t>
      </w:r>
      <w:r>
        <w:rPr>
          <w:color w:val="000000"/>
        </w:rPr>
        <w:t xml:space="preserve"> </w:t>
      </w:r>
      <w:r w:rsidR="00594CA9">
        <w:rPr>
          <w:color w:val="000000"/>
        </w:rPr>
        <w:t>sloja</w:t>
      </w:r>
      <w:r>
        <w:rPr>
          <w:color w:val="000000"/>
        </w:rPr>
        <w:t xml:space="preserve"> </w:t>
      </w:r>
      <w:r w:rsidR="00594CA9">
        <w:rPr>
          <w:color w:val="000000"/>
        </w:rPr>
        <w:t>osnovne</w:t>
      </w:r>
      <w:r>
        <w:rPr>
          <w:color w:val="000000"/>
        </w:rPr>
        <w:t xml:space="preserve"> </w:t>
      </w:r>
      <w:r w:rsidR="00594CA9">
        <w:rPr>
          <w:color w:val="000000"/>
        </w:rPr>
        <w:t>tkanine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međusloja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nelomlјivog</w:t>
      </w:r>
      <w:r>
        <w:rPr>
          <w:color w:val="000000"/>
        </w:rPr>
        <w:t xml:space="preserve"> </w:t>
      </w:r>
      <w:r w:rsidR="00594CA9">
        <w:rPr>
          <w:color w:val="000000"/>
        </w:rPr>
        <w:t>materijala</w:t>
      </w:r>
      <w:r>
        <w:rPr>
          <w:color w:val="000000"/>
        </w:rPr>
        <w:t xml:space="preserve">. </w:t>
      </w:r>
      <w:r w:rsidR="00594CA9">
        <w:rPr>
          <w:color w:val="000000"/>
        </w:rPr>
        <w:t>Spolјni</w:t>
      </w:r>
      <w:r>
        <w:rPr>
          <w:color w:val="000000"/>
        </w:rPr>
        <w:t xml:space="preserve"> </w:t>
      </w:r>
      <w:r w:rsidR="00594CA9">
        <w:rPr>
          <w:color w:val="000000"/>
        </w:rPr>
        <w:t>deo</w:t>
      </w:r>
      <w:r>
        <w:rPr>
          <w:color w:val="000000"/>
        </w:rPr>
        <w:t xml:space="preserve"> </w:t>
      </w:r>
      <w:r w:rsidR="00594CA9">
        <w:rPr>
          <w:color w:val="000000"/>
        </w:rPr>
        <w:t>suncobrana</w:t>
      </w:r>
      <w:r>
        <w:rPr>
          <w:color w:val="000000"/>
        </w:rPr>
        <w:t xml:space="preserve"> </w:t>
      </w:r>
      <w:r w:rsidR="00594CA9">
        <w:rPr>
          <w:color w:val="000000"/>
        </w:rPr>
        <w:t>štepa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šest</w:t>
      </w:r>
      <w:r>
        <w:rPr>
          <w:color w:val="000000"/>
        </w:rPr>
        <w:t xml:space="preserve"> </w:t>
      </w:r>
      <w:r w:rsidR="00594CA9">
        <w:rPr>
          <w:color w:val="000000"/>
        </w:rPr>
        <w:t>ukrasnih</w:t>
      </w:r>
      <w:r>
        <w:rPr>
          <w:color w:val="000000"/>
        </w:rPr>
        <w:t xml:space="preserve"> </w:t>
      </w:r>
      <w:r w:rsidR="00594CA9">
        <w:rPr>
          <w:color w:val="000000"/>
        </w:rPr>
        <w:t>štepova</w:t>
      </w:r>
      <w:r>
        <w:rPr>
          <w:color w:val="000000"/>
        </w:rPr>
        <w:t>.</w:t>
      </w:r>
    </w:p>
    <w:p w:rsidR="00377D66" w:rsidRDefault="00161427">
      <w:pPr>
        <w:spacing w:after="150"/>
      </w:pPr>
      <w:r>
        <w:rPr>
          <w:color w:val="000000"/>
        </w:rPr>
        <w:t xml:space="preserve">2) </w:t>
      </w:r>
      <w:r w:rsidR="00594CA9">
        <w:rPr>
          <w:i/>
          <w:color w:val="000000"/>
        </w:rPr>
        <w:t>Kapa</w:t>
      </w:r>
      <w:r>
        <w:rPr>
          <w:i/>
          <w:color w:val="000000"/>
        </w:rPr>
        <w:t xml:space="preserve"> </w:t>
      </w:r>
      <w:r w:rsidR="00594CA9">
        <w:rPr>
          <w:i/>
          <w:color w:val="000000"/>
        </w:rPr>
        <w:t>zimska</w:t>
      </w:r>
      <w:r>
        <w:rPr>
          <w:color w:val="000000"/>
        </w:rPr>
        <w:t xml:space="preserve"> − </w:t>
      </w:r>
      <w:r w:rsidR="00594CA9">
        <w:rPr>
          <w:color w:val="000000"/>
        </w:rPr>
        <w:t>sastoji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iz</w:t>
      </w:r>
      <w:r>
        <w:rPr>
          <w:color w:val="000000"/>
        </w:rPr>
        <w:t xml:space="preserve"> </w:t>
      </w:r>
      <w:r w:rsidR="00594CA9">
        <w:rPr>
          <w:color w:val="000000"/>
        </w:rPr>
        <w:t>danceta</w:t>
      </w:r>
      <w:r>
        <w:rPr>
          <w:color w:val="000000"/>
        </w:rPr>
        <w:t xml:space="preserve">, </w:t>
      </w:r>
      <w:r w:rsidR="00594CA9">
        <w:rPr>
          <w:color w:val="000000"/>
        </w:rPr>
        <w:t>dve</w:t>
      </w:r>
      <w:r>
        <w:rPr>
          <w:color w:val="000000"/>
        </w:rPr>
        <w:t xml:space="preserve"> </w:t>
      </w:r>
      <w:r w:rsidR="00594CA9">
        <w:rPr>
          <w:color w:val="000000"/>
        </w:rPr>
        <w:t>bočne</w:t>
      </w:r>
      <w:r>
        <w:rPr>
          <w:color w:val="000000"/>
        </w:rPr>
        <w:t xml:space="preserve"> </w:t>
      </w:r>
      <w:r w:rsidR="00594CA9">
        <w:rPr>
          <w:color w:val="000000"/>
        </w:rPr>
        <w:t>strane</w:t>
      </w:r>
      <w:r>
        <w:rPr>
          <w:color w:val="000000"/>
        </w:rPr>
        <w:t xml:space="preserve">, </w:t>
      </w:r>
      <w:r w:rsidR="00594CA9">
        <w:rPr>
          <w:color w:val="000000"/>
        </w:rPr>
        <w:t>trake</w:t>
      </w:r>
      <w:r>
        <w:rPr>
          <w:color w:val="000000"/>
        </w:rPr>
        <w:t xml:space="preserve"> </w:t>
      </w:r>
      <w:r w:rsidR="00594CA9">
        <w:rPr>
          <w:color w:val="000000"/>
        </w:rPr>
        <w:t>postavlјene</w:t>
      </w:r>
      <w:r>
        <w:rPr>
          <w:color w:val="000000"/>
        </w:rPr>
        <w:t xml:space="preserve"> </w:t>
      </w:r>
      <w:r w:rsidR="00594CA9">
        <w:rPr>
          <w:color w:val="000000"/>
        </w:rPr>
        <w:t>duž</w:t>
      </w:r>
      <w:r>
        <w:rPr>
          <w:color w:val="000000"/>
        </w:rPr>
        <w:t xml:space="preserve"> </w:t>
      </w:r>
      <w:r w:rsidR="00594CA9">
        <w:rPr>
          <w:color w:val="000000"/>
        </w:rPr>
        <w:t>obima</w:t>
      </w:r>
      <w:r>
        <w:rPr>
          <w:color w:val="000000"/>
        </w:rPr>
        <w:t xml:space="preserve"> </w:t>
      </w:r>
      <w:r w:rsidR="00594CA9">
        <w:rPr>
          <w:color w:val="000000"/>
        </w:rPr>
        <w:t>kape</w:t>
      </w:r>
      <w:r>
        <w:rPr>
          <w:color w:val="000000"/>
        </w:rPr>
        <w:t xml:space="preserve">, </w:t>
      </w:r>
      <w:r w:rsidR="00594CA9">
        <w:rPr>
          <w:color w:val="000000"/>
        </w:rPr>
        <w:t>suncobrana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produžetka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zaštitu</w:t>
      </w:r>
      <w:r>
        <w:rPr>
          <w:color w:val="000000"/>
        </w:rPr>
        <w:t xml:space="preserve"> </w:t>
      </w:r>
      <w:r w:rsidR="00594CA9">
        <w:rPr>
          <w:color w:val="000000"/>
        </w:rPr>
        <w:t>ušiju</w:t>
      </w:r>
      <w:r>
        <w:rPr>
          <w:color w:val="000000"/>
        </w:rPr>
        <w:t xml:space="preserve">. </w:t>
      </w:r>
      <w:r w:rsidR="00594CA9">
        <w:rPr>
          <w:color w:val="000000"/>
        </w:rPr>
        <w:t>Bočne</w:t>
      </w:r>
      <w:r>
        <w:rPr>
          <w:color w:val="000000"/>
        </w:rPr>
        <w:t xml:space="preserve"> </w:t>
      </w:r>
      <w:r w:rsidR="00594CA9">
        <w:rPr>
          <w:color w:val="000000"/>
        </w:rPr>
        <w:t>strane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spojene</w:t>
      </w:r>
      <w:r>
        <w:rPr>
          <w:color w:val="000000"/>
        </w:rPr>
        <w:t xml:space="preserve"> </w:t>
      </w:r>
      <w:r w:rsidR="00594CA9">
        <w:rPr>
          <w:color w:val="000000"/>
        </w:rPr>
        <w:t>vertikalnim</w:t>
      </w:r>
      <w:r>
        <w:rPr>
          <w:color w:val="000000"/>
        </w:rPr>
        <w:t xml:space="preserve"> </w:t>
      </w:r>
      <w:r w:rsidR="00594CA9">
        <w:rPr>
          <w:color w:val="000000"/>
        </w:rPr>
        <w:t>šavom</w:t>
      </w:r>
      <w:r>
        <w:rPr>
          <w:color w:val="000000"/>
        </w:rPr>
        <w:t xml:space="preserve">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prednjem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zadnjem</w:t>
      </w:r>
      <w:r>
        <w:rPr>
          <w:color w:val="000000"/>
        </w:rPr>
        <w:t xml:space="preserve"> </w:t>
      </w:r>
      <w:r w:rsidR="00594CA9">
        <w:rPr>
          <w:color w:val="000000"/>
        </w:rPr>
        <w:t>centralnom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kape</w:t>
      </w:r>
      <w:r>
        <w:rPr>
          <w:color w:val="000000"/>
        </w:rPr>
        <w:t xml:space="preserve">. </w:t>
      </w:r>
      <w:r w:rsidR="00594CA9">
        <w:rPr>
          <w:color w:val="000000"/>
        </w:rPr>
        <w:t>Visina</w:t>
      </w:r>
      <w:r>
        <w:rPr>
          <w:color w:val="000000"/>
        </w:rPr>
        <w:t xml:space="preserve"> </w:t>
      </w:r>
      <w:r w:rsidR="00594CA9">
        <w:rPr>
          <w:color w:val="000000"/>
        </w:rPr>
        <w:t>kape</w:t>
      </w:r>
      <w:r>
        <w:rPr>
          <w:color w:val="000000"/>
        </w:rPr>
        <w:t xml:space="preserve">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prednjem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7 cm, </w:t>
      </w:r>
      <w:r w:rsidR="00594CA9">
        <w:rPr>
          <w:color w:val="000000"/>
        </w:rPr>
        <w:t>a</w:t>
      </w:r>
      <w:r>
        <w:rPr>
          <w:color w:val="000000"/>
        </w:rPr>
        <w:t xml:space="preserve">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zadnjem</w:t>
      </w:r>
      <w:r>
        <w:rPr>
          <w:color w:val="000000"/>
        </w:rPr>
        <w:t xml:space="preserve"> 9 cm. </w:t>
      </w:r>
      <w:r w:rsidR="00594CA9">
        <w:rPr>
          <w:color w:val="000000"/>
        </w:rPr>
        <w:t>Kapa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postavlјena</w:t>
      </w:r>
      <w:r>
        <w:rPr>
          <w:color w:val="000000"/>
        </w:rPr>
        <w:t xml:space="preserve"> </w:t>
      </w:r>
      <w:r w:rsidR="00594CA9">
        <w:rPr>
          <w:color w:val="000000"/>
        </w:rPr>
        <w:t>sintetičkom</w:t>
      </w:r>
      <w:r>
        <w:rPr>
          <w:color w:val="000000"/>
        </w:rPr>
        <w:t xml:space="preserve"> </w:t>
      </w:r>
      <w:r w:rsidR="00594CA9">
        <w:rPr>
          <w:color w:val="000000"/>
        </w:rPr>
        <w:t>pleteninom</w:t>
      </w:r>
      <w:r>
        <w:rPr>
          <w:color w:val="000000"/>
        </w:rPr>
        <w:t xml:space="preserve"> </w:t>
      </w:r>
      <w:r w:rsidR="00594CA9">
        <w:rPr>
          <w:color w:val="000000"/>
        </w:rPr>
        <w:t>tipa</w:t>
      </w:r>
      <w:r>
        <w:rPr>
          <w:color w:val="000000"/>
        </w:rPr>
        <w:t xml:space="preserve"> </w:t>
      </w:r>
      <w:r w:rsidR="00594CA9">
        <w:rPr>
          <w:color w:val="000000"/>
        </w:rPr>
        <w:t>polar</w:t>
      </w:r>
      <w:r>
        <w:rPr>
          <w:color w:val="000000"/>
        </w:rPr>
        <w:t xml:space="preserve"> (</w:t>
      </w:r>
      <w:r w:rsidR="00594CA9">
        <w:rPr>
          <w:color w:val="000000"/>
        </w:rPr>
        <w:t>flis</w:t>
      </w:r>
      <w:r>
        <w:rPr>
          <w:color w:val="000000"/>
        </w:rPr>
        <w:t xml:space="preserve">). </w:t>
      </w:r>
      <w:r w:rsidR="00594CA9">
        <w:rPr>
          <w:color w:val="000000"/>
        </w:rPr>
        <w:t>Suncobran</w:t>
      </w:r>
      <w:r>
        <w:rPr>
          <w:color w:val="000000"/>
        </w:rPr>
        <w:t xml:space="preserve"> </w:t>
      </w:r>
      <w:r w:rsidR="00594CA9">
        <w:rPr>
          <w:color w:val="000000"/>
        </w:rPr>
        <w:t>kape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izrađuje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dva</w:t>
      </w:r>
      <w:r>
        <w:rPr>
          <w:color w:val="000000"/>
        </w:rPr>
        <w:t xml:space="preserve"> </w:t>
      </w:r>
      <w:r w:rsidR="00594CA9">
        <w:rPr>
          <w:color w:val="000000"/>
        </w:rPr>
        <w:t>sloja</w:t>
      </w:r>
      <w:r>
        <w:rPr>
          <w:color w:val="000000"/>
        </w:rPr>
        <w:t xml:space="preserve"> </w:t>
      </w:r>
      <w:r w:rsidR="00594CA9">
        <w:rPr>
          <w:color w:val="000000"/>
        </w:rPr>
        <w:t>osnovne</w:t>
      </w:r>
      <w:r>
        <w:rPr>
          <w:color w:val="000000"/>
        </w:rPr>
        <w:t xml:space="preserve"> </w:t>
      </w:r>
      <w:r w:rsidR="00594CA9">
        <w:rPr>
          <w:color w:val="000000"/>
        </w:rPr>
        <w:t>tkanine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među</w:t>
      </w:r>
      <w:r>
        <w:rPr>
          <w:color w:val="000000"/>
        </w:rPr>
        <w:t xml:space="preserve"> </w:t>
      </w:r>
      <w:r w:rsidR="00594CA9">
        <w:rPr>
          <w:color w:val="000000"/>
        </w:rPr>
        <w:t>sloja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nelomlјivog</w:t>
      </w:r>
      <w:r>
        <w:rPr>
          <w:color w:val="000000"/>
        </w:rPr>
        <w:t xml:space="preserve"> </w:t>
      </w:r>
      <w:r w:rsidR="00594CA9">
        <w:rPr>
          <w:color w:val="000000"/>
        </w:rPr>
        <w:t>materijala</w:t>
      </w:r>
      <w:r>
        <w:rPr>
          <w:color w:val="000000"/>
        </w:rPr>
        <w:t xml:space="preserve">. </w:t>
      </w:r>
      <w:r w:rsidR="00594CA9">
        <w:rPr>
          <w:color w:val="000000"/>
        </w:rPr>
        <w:t>Spolјni</w:t>
      </w:r>
      <w:r>
        <w:rPr>
          <w:color w:val="000000"/>
        </w:rPr>
        <w:t xml:space="preserve"> </w:t>
      </w:r>
      <w:r w:rsidR="00594CA9">
        <w:rPr>
          <w:color w:val="000000"/>
        </w:rPr>
        <w:t>deo</w:t>
      </w:r>
      <w:r>
        <w:rPr>
          <w:color w:val="000000"/>
        </w:rPr>
        <w:t xml:space="preserve"> </w:t>
      </w:r>
      <w:r w:rsidR="00594CA9">
        <w:rPr>
          <w:color w:val="000000"/>
        </w:rPr>
        <w:t>suncobrana</w:t>
      </w:r>
      <w:r>
        <w:rPr>
          <w:color w:val="000000"/>
        </w:rPr>
        <w:t xml:space="preserve"> </w:t>
      </w:r>
      <w:r w:rsidR="00594CA9">
        <w:rPr>
          <w:color w:val="000000"/>
        </w:rPr>
        <w:t>štepa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pet</w:t>
      </w:r>
      <w:r>
        <w:rPr>
          <w:color w:val="000000"/>
        </w:rPr>
        <w:t xml:space="preserve"> </w:t>
      </w:r>
      <w:r w:rsidR="00594CA9">
        <w:rPr>
          <w:color w:val="000000"/>
        </w:rPr>
        <w:t>ukrasnih</w:t>
      </w:r>
      <w:r>
        <w:rPr>
          <w:color w:val="000000"/>
        </w:rPr>
        <w:t xml:space="preserve"> </w:t>
      </w:r>
      <w:r w:rsidR="00594CA9">
        <w:rPr>
          <w:color w:val="000000"/>
        </w:rPr>
        <w:t>štepova</w:t>
      </w:r>
      <w:r>
        <w:rPr>
          <w:color w:val="000000"/>
        </w:rPr>
        <w:t xml:space="preserve">. </w:t>
      </w:r>
      <w:r w:rsidR="00594CA9">
        <w:rPr>
          <w:color w:val="000000"/>
        </w:rPr>
        <w:t>Produžetak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zaštitu</w:t>
      </w:r>
      <w:r>
        <w:rPr>
          <w:color w:val="000000"/>
        </w:rPr>
        <w:t xml:space="preserve"> </w:t>
      </w:r>
      <w:r w:rsidR="00594CA9">
        <w:rPr>
          <w:color w:val="000000"/>
        </w:rPr>
        <w:t>ušiju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izrađen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rebraste</w:t>
      </w:r>
      <w:r>
        <w:rPr>
          <w:color w:val="000000"/>
        </w:rPr>
        <w:t xml:space="preserve"> </w:t>
      </w:r>
      <w:r w:rsidR="00594CA9">
        <w:rPr>
          <w:color w:val="000000"/>
        </w:rPr>
        <w:t>pletenine</w:t>
      </w:r>
      <w:r>
        <w:rPr>
          <w:color w:val="000000"/>
        </w:rPr>
        <w:t xml:space="preserve">. </w:t>
      </w:r>
      <w:r w:rsidR="00594CA9">
        <w:rPr>
          <w:color w:val="000000"/>
        </w:rPr>
        <w:t>Pletenina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izrađena</w:t>
      </w:r>
      <w:r>
        <w:rPr>
          <w:color w:val="000000"/>
        </w:rPr>
        <w:t xml:space="preserve"> </w:t>
      </w:r>
      <w:r w:rsidR="00594CA9">
        <w:rPr>
          <w:color w:val="000000"/>
        </w:rPr>
        <w:t>iz</w:t>
      </w:r>
      <w:r>
        <w:rPr>
          <w:color w:val="000000"/>
        </w:rPr>
        <w:t xml:space="preserve"> </w:t>
      </w:r>
      <w:r w:rsidR="00594CA9">
        <w:rPr>
          <w:color w:val="000000"/>
        </w:rPr>
        <w:t>prediva</w:t>
      </w:r>
      <w:r>
        <w:rPr>
          <w:color w:val="000000"/>
        </w:rPr>
        <w:t xml:space="preserve"> </w:t>
      </w:r>
      <w:r w:rsidR="00594CA9">
        <w:rPr>
          <w:color w:val="000000"/>
        </w:rPr>
        <w:t>sirovinskog</w:t>
      </w:r>
      <w:r>
        <w:rPr>
          <w:color w:val="000000"/>
        </w:rPr>
        <w:t xml:space="preserve"> </w:t>
      </w:r>
      <w:r w:rsidR="00594CA9">
        <w:rPr>
          <w:color w:val="000000"/>
        </w:rPr>
        <w:t>sastava</w:t>
      </w:r>
      <w:r>
        <w:rPr>
          <w:color w:val="000000"/>
        </w:rPr>
        <w:t xml:space="preserve"> </w:t>
      </w:r>
      <w:r w:rsidR="00594CA9">
        <w:rPr>
          <w:color w:val="000000"/>
        </w:rPr>
        <w:t>vuna</w:t>
      </w:r>
      <w:r>
        <w:rPr>
          <w:color w:val="000000"/>
        </w:rPr>
        <w:t>/</w:t>
      </w:r>
      <w:r w:rsidR="00594CA9">
        <w:rPr>
          <w:color w:val="000000"/>
        </w:rPr>
        <w:t>poliakril</w:t>
      </w:r>
      <w:r>
        <w:rPr>
          <w:color w:val="000000"/>
        </w:rPr>
        <w:t>.</w:t>
      </w:r>
    </w:p>
    <w:p w:rsidR="00377D66" w:rsidRDefault="00161427">
      <w:pPr>
        <w:spacing w:after="150"/>
      </w:pPr>
      <w:r>
        <w:rPr>
          <w:color w:val="000000"/>
        </w:rPr>
        <w:t xml:space="preserve">3) </w:t>
      </w:r>
      <w:r w:rsidR="00594CA9">
        <w:rPr>
          <w:i/>
          <w:color w:val="000000"/>
        </w:rPr>
        <w:t>Jakna</w:t>
      </w:r>
      <w:r>
        <w:rPr>
          <w:i/>
          <w:color w:val="000000"/>
        </w:rPr>
        <w:t xml:space="preserve"> </w:t>
      </w:r>
      <w:r w:rsidR="00594CA9">
        <w:rPr>
          <w:i/>
          <w:color w:val="000000"/>
        </w:rPr>
        <w:t>sa</w:t>
      </w:r>
      <w:r>
        <w:rPr>
          <w:i/>
          <w:color w:val="000000"/>
        </w:rPr>
        <w:t xml:space="preserve"> </w:t>
      </w:r>
      <w:r w:rsidR="00594CA9">
        <w:rPr>
          <w:i/>
          <w:color w:val="000000"/>
        </w:rPr>
        <w:t>termouloškom</w:t>
      </w:r>
      <w:r>
        <w:rPr>
          <w:i/>
          <w:color w:val="000000"/>
        </w:rPr>
        <w:t xml:space="preserve"> </w:t>
      </w:r>
      <w:r w:rsidR="00594CA9">
        <w:rPr>
          <w:i/>
          <w:color w:val="000000"/>
        </w:rPr>
        <w:t>na</w:t>
      </w:r>
      <w:r>
        <w:rPr>
          <w:i/>
          <w:color w:val="000000"/>
        </w:rPr>
        <w:t xml:space="preserve"> </w:t>
      </w:r>
      <w:r w:rsidR="00594CA9">
        <w:rPr>
          <w:i/>
          <w:color w:val="000000"/>
        </w:rPr>
        <w:t>skidanje</w:t>
      </w:r>
      <w:r>
        <w:rPr>
          <w:color w:val="000000"/>
        </w:rPr>
        <w:t xml:space="preserve"> − </w:t>
      </w:r>
      <w:r w:rsidR="00594CA9">
        <w:rPr>
          <w:color w:val="000000"/>
        </w:rPr>
        <w:t>ravnog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kroja</w:t>
      </w:r>
      <w:r>
        <w:rPr>
          <w:color w:val="000000"/>
        </w:rPr>
        <w:t xml:space="preserve">, </w:t>
      </w:r>
      <w:r w:rsidR="00594CA9">
        <w:rPr>
          <w:color w:val="000000"/>
        </w:rPr>
        <w:t>dužine</w:t>
      </w:r>
      <w:r>
        <w:rPr>
          <w:color w:val="000000"/>
        </w:rPr>
        <w:t xml:space="preserve"> 90 cm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srednju</w:t>
      </w:r>
      <w:r>
        <w:rPr>
          <w:color w:val="000000"/>
        </w:rPr>
        <w:t xml:space="preserve"> </w:t>
      </w:r>
      <w:r w:rsidR="00594CA9">
        <w:rPr>
          <w:color w:val="000000"/>
        </w:rPr>
        <w:t>veličinu</w:t>
      </w:r>
      <w:r>
        <w:rPr>
          <w:color w:val="000000"/>
        </w:rPr>
        <w:t xml:space="preserve">. </w:t>
      </w:r>
      <w:r w:rsidR="00594CA9">
        <w:rPr>
          <w:color w:val="000000"/>
        </w:rPr>
        <w:t>Napred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zatvara</w:t>
      </w:r>
      <w:r>
        <w:rPr>
          <w:color w:val="000000"/>
        </w:rPr>
        <w:t xml:space="preserve"> </w:t>
      </w:r>
      <w:r w:rsidR="00594CA9">
        <w:rPr>
          <w:color w:val="000000"/>
        </w:rPr>
        <w:t>patent</w:t>
      </w:r>
      <w:r>
        <w:rPr>
          <w:color w:val="000000"/>
        </w:rPr>
        <w:t xml:space="preserve"> </w:t>
      </w:r>
      <w:r w:rsidR="00594CA9">
        <w:rPr>
          <w:color w:val="000000"/>
        </w:rPr>
        <w:t>zatvaračem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kopča</w:t>
      </w:r>
      <w:r>
        <w:rPr>
          <w:color w:val="000000"/>
        </w:rPr>
        <w:t xml:space="preserve"> </w:t>
      </w:r>
      <w:r w:rsidR="00594CA9">
        <w:rPr>
          <w:color w:val="000000"/>
        </w:rPr>
        <w:t>drikerima</w:t>
      </w:r>
      <w:r>
        <w:rPr>
          <w:color w:val="000000"/>
        </w:rPr>
        <w:t xml:space="preserve"> (</w:t>
      </w:r>
      <w:r w:rsidR="00594CA9">
        <w:rPr>
          <w:color w:val="000000"/>
        </w:rPr>
        <w:t>šest</w:t>
      </w:r>
      <w:r>
        <w:rPr>
          <w:color w:val="000000"/>
        </w:rPr>
        <w:t xml:space="preserve"> </w:t>
      </w:r>
      <w:r w:rsidR="00594CA9">
        <w:rPr>
          <w:color w:val="000000"/>
        </w:rPr>
        <w:t>komada</w:t>
      </w:r>
      <w:r>
        <w:rPr>
          <w:color w:val="000000"/>
        </w:rPr>
        <w:t xml:space="preserve">). </w:t>
      </w:r>
      <w:r w:rsidR="00594CA9">
        <w:rPr>
          <w:color w:val="000000"/>
        </w:rPr>
        <w:t>Drikeri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skriveni</w:t>
      </w:r>
      <w:r>
        <w:rPr>
          <w:color w:val="000000"/>
        </w:rPr>
        <w:t xml:space="preserve"> – </w:t>
      </w:r>
      <w:r w:rsidR="00594CA9">
        <w:rPr>
          <w:color w:val="000000"/>
        </w:rPr>
        <w:t>ne</w:t>
      </w:r>
      <w:r>
        <w:rPr>
          <w:color w:val="000000"/>
        </w:rPr>
        <w:t xml:space="preserve"> </w:t>
      </w:r>
      <w:r w:rsidR="00594CA9">
        <w:rPr>
          <w:color w:val="000000"/>
        </w:rPr>
        <w:t>vide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spolјne</w:t>
      </w:r>
      <w:r>
        <w:rPr>
          <w:color w:val="000000"/>
        </w:rPr>
        <w:t xml:space="preserve"> </w:t>
      </w:r>
      <w:r w:rsidR="00594CA9">
        <w:rPr>
          <w:color w:val="000000"/>
        </w:rPr>
        <w:t>strane</w:t>
      </w:r>
      <w:r>
        <w:rPr>
          <w:color w:val="000000"/>
        </w:rPr>
        <w:t xml:space="preserve"> </w:t>
      </w:r>
      <w:r w:rsidR="00594CA9">
        <w:rPr>
          <w:color w:val="000000"/>
        </w:rPr>
        <w:t>vetrovke</w:t>
      </w:r>
      <w:r>
        <w:rPr>
          <w:color w:val="000000"/>
        </w:rPr>
        <w:t xml:space="preserve">.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predelu</w:t>
      </w:r>
      <w:r>
        <w:rPr>
          <w:color w:val="000000"/>
        </w:rPr>
        <w:t xml:space="preserve"> </w:t>
      </w:r>
      <w:r w:rsidR="00594CA9">
        <w:rPr>
          <w:color w:val="000000"/>
        </w:rPr>
        <w:t>grudi</w:t>
      </w:r>
      <w:r>
        <w:rPr>
          <w:color w:val="000000"/>
        </w:rPr>
        <w:t xml:space="preserve"> </w:t>
      </w:r>
      <w:r w:rsidR="00594CA9">
        <w:rPr>
          <w:color w:val="000000"/>
        </w:rPr>
        <w:t>našivena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dva</w:t>
      </w:r>
      <w:r>
        <w:rPr>
          <w:color w:val="000000"/>
        </w:rPr>
        <w:t xml:space="preserve"> </w:t>
      </w:r>
      <w:r w:rsidR="00594CA9">
        <w:rPr>
          <w:color w:val="000000"/>
        </w:rPr>
        <w:t>džepa</w:t>
      </w:r>
      <w:r>
        <w:rPr>
          <w:color w:val="000000"/>
        </w:rPr>
        <w:t xml:space="preserve"> </w:t>
      </w:r>
      <w:r w:rsidR="00594CA9">
        <w:rPr>
          <w:color w:val="000000"/>
        </w:rPr>
        <w:t>harmonika</w:t>
      </w:r>
      <w:r>
        <w:rPr>
          <w:color w:val="000000"/>
        </w:rPr>
        <w:t xml:space="preserve"> </w:t>
      </w:r>
      <w:r w:rsidR="00594CA9">
        <w:rPr>
          <w:color w:val="000000"/>
        </w:rPr>
        <w:t>kroja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poklopcima</w:t>
      </w:r>
      <w:r>
        <w:rPr>
          <w:color w:val="000000"/>
        </w:rPr>
        <w:t xml:space="preserve">. </w:t>
      </w:r>
      <w:r w:rsidR="00594CA9">
        <w:rPr>
          <w:color w:val="000000"/>
        </w:rPr>
        <w:t>Prednja</w:t>
      </w:r>
      <w:r>
        <w:rPr>
          <w:color w:val="000000"/>
        </w:rPr>
        <w:t xml:space="preserve"> </w:t>
      </w:r>
      <w:r w:rsidR="00594CA9">
        <w:rPr>
          <w:color w:val="000000"/>
        </w:rPr>
        <w:t>strana</w:t>
      </w:r>
      <w:r>
        <w:rPr>
          <w:color w:val="000000"/>
        </w:rPr>
        <w:t xml:space="preserve"> </w:t>
      </w:r>
      <w:r w:rsidR="00594CA9">
        <w:rPr>
          <w:color w:val="000000"/>
        </w:rPr>
        <w:t>džepa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ravna</w:t>
      </w:r>
      <w:r>
        <w:rPr>
          <w:color w:val="000000"/>
        </w:rPr>
        <w:t xml:space="preserve">, </w:t>
      </w:r>
      <w:r w:rsidR="00594CA9">
        <w:rPr>
          <w:color w:val="000000"/>
        </w:rPr>
        <w:t>bez</w:t>
      </w:r>
      <w:r>
        <w:rPr>
          <w:color w:val="000000"/>
        </w:rPr>
        <w:t xml:space="preserve"> </w:t>
      </w:r>
      <w:r w:rsidR="00594CA9">
        <w:rPr>
          <w:color w:val="000000"/>
        </w:rPr>
        <w:t>treće</w:t>
      </w:r>
      <w:r>
        <w:rPr>
          <w:color w:val="000000"/>
        </w:rPr>
        <w:t xml:space="preserve"> </w:t>
      </w:r>
      <w:r w:rsidR="00594CA9">
        <w:rPr>
          <w:color w:val="000000"/>
        </w:rPr>
        <w:t>dimenzije</w:t>
      </w:r>
      <w:r>
        <w:rPr>
          <w:color w:val="000000"/>
        </w:rPr>
        <w:t xml:space="preserve">. </w:t>
      </w:r>
      <w:r w:rsidR="00594CA9">
        <w:rPr>
          <w:color w:val="000000"/>
        </w:rPr>
        <w:t>Otvor</w:t>
      </w:r>
      <w:r>
        <w:rPr>
          <w:color w:val="000000"/>
        </w:rPr>
        <w:t xml:space="preserve"> </w:t>
      </w:r>
      <w:r w:rsidR="00594CA9">
        <w:rPr>
          <w:color w:val="000000"/>
        </w:rPr>
        <w:t>džepa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zatvara</w:t>
      </w:r>
      <w:r>
        <w:rPr>
          <w:color w:val="000000"/>
        </w:rPr>
        <w:t xml:space="preserve"> </w:t>
      </w:r>
      <w:r w:rsidR="00594CA9">
        <w:rPr>
          <w:color w:val="000000"/>
        </w:rPr>
        <w:t>patent</w:t>
      </w:r>
      <w:r>
        <w:rPr>
          <w:color w:val="000000"/>
        </w:rPr>
        <w:t xml:space="preserve"> </w:t>
      </w:r>
      <w:r w:rsidR="00594CA9">
        <w:rPr>
          <w:color w:val="000000"/>
        </w:rPr>
        <w:t>zatvaračem</w:t>
      </w:r>
      <w:r>
        <w:rPr>
          <w:color w:val="000000"/>
        </w:rPr>
        <w:t xml:space="preserve">.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predelu</w:t>
      </w:r>
      <w:r>
        <w:rPr>
          <w:color w:val="000000"/>
        </w:rPr>
        <w:t xml:space="preserve"> </w:t>
      </w:r>
      <w:r w:rsidR="00594CA9">
        <w:rPr>
          <w:color w:val="000000"/>
        </w:rPr>
        <w:t>pojasa</w:t>
      </w:r>
      <w:r>
        <w:rPr>
          <w:color w:val="000000"/>
        </w:rPr>
        <w:t xml:space="preserve"> </w:t>
      </w:r>
      <w:r w:rsidR="00594CA9">
        <w:rPr>
          <w:color w:val="000000"/>
        </w:rPr>
        <w:t>našivena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dva</w:t>
      </w:r>
      <w:r>
        <w:rPr>
          <w:color w:val="000000"/>
        </w:rPr>
        <w:t xml:space="preserve"> </w:t>
      </w:r>
      <w:r w:rsidR="00594CA9">
        <w:rPr>
          <w:color w:val="000000"/>
        </w:rPr>
        <w:t>paspul</w:t>
      </w:r>
      <w:r>
        <w:rPr>
          <w:color w:val="000000"/>
        </w:rPr>
        <w:t xml:space="preserve"> </w:t>
      </w:r>
      <w:r w:rsidR="00594CA9">
        <w:rPr>
          <w:color w:val="000000"/>
        </w:rPr>
        <w:t>džepa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poklopcem</w:t>
      </w:r>
      <w:r>
        <w:rPr>
          <w:color w:val="000000"/>
        </w:rPr>
        <w:t xml:space="preserve">. </w:t>
      </w:r>
      <w:r w:rsidR="00594CA9">
        <w:rPr>
          <w:color w:val="000000"/>
        </w:rPr>
        <w:t>Poklopci</w:t>
      </w:r>
      <w:r>
        <w:rPr>
          <w:color w:val="000000"/>
        </w:rPr>
        <w:t xml:space="preserve"> </w:t>
      </w:r>
      <w:r w:rsidR="00594CA9">
        <w:rPr>
          <w:color w:val="000000"/>
        </w:rPr>
        <w:t>džepova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izrađeni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dvostruke</w:t>
      </w:r>
      <w:r>
        <w:rPr>
          <w:color w:val="000000"/>
        </w:rPr>
        <w:t xml:space="preserve"> </w:t>
      </w:r>
      <w:r w:rsidR="00594CA9">
        <w:rPr>
          <w:color w:val="000000"/>
        </w:rPr>
        <w:t>tkanine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kopčaju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drikerima</w:t>
      </w:r>
      <w:r>
        <w:rPr>
          <w:color w:val="000000"/>
        </w:rPr>
        <w:t xml:space="preserve"> </w:t>
      </w:r>
      <w:r w:rsidR="00594CA9">
        <w:rPr>
          <w:color w:val="000000"/>
        </w:rPr>
        <w:t>koji</w:t>
      </w:r>
      <w:r>
        <w:rPr>
          <w:color w:val="000000"/>
        </w:rPr>
        <w:t xml:space="preserve"> </w:t>
      </w:r>
      <w:r w:rsidR="00594CA9">
        <w:rPr>
          <w:color w:val="000000"/>
        </w:rPr>
        <w:t>nisu</w:t>
      </w:r>
      <w:r>
        <w:rPr>
          <w:color w:val="000000"/>
        </w:rPr>
        <w:t xml:space="preserve"> </w:t>
      </w:r>
      <w:r w:rsidR="00594CA9">
        <w:rPr>
          <w:color w:val="000000"/>
        </w:rPr>
        <w:t>vidlјivi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spolјne</w:t>
      </w:r>
      <w:r>
        <w:rPr>
          <w:color w:val="000000"/>
        </w:rPr>
        <w:t xml:space="preserve"> </w:t>
      </w:r>
      <w:r w:rsidR="00594CA9">
        <w:rPr>
          <w:color w:val="000000"/>
        </w:rPr>
        <w:t>strane</w:t>
      </w:r>
      <w:r>
        <w:rPr>
          <w:color w:val="000000"/>
        </w:rPr>
        <w:t xml:space="preserve">.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visini</w:t>
      </w:r>
      <w:r>
        <w:rPr>
          <w:color w:val="000000"/>
        </w:rPr>
        <w:t xml:space="preserve"> </w:t>
      </w:r>
      <w:r w:rsidR="00594CA9">
        <w:rPr>
          <w:color w:val="000000"/>
        </w:rPr>
        <w:t>grudi</w:t>
      </w:r>
      <w:r>
        <w:rPr>
          <w:color w:val="000000"/>
        </w:rPr>
        <w:t xml:space="preserve">,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rastojanju</w:t>
      </w:r>
      <w:r>
        <w:rPr>
          <w:color w:val="000000"/>
        </w:rPr>
        <w:t xml:space="preserve"> 0,5 cm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gornje</w:t>
      </w:r>
      <w:r>
        <w:rPr>
          <w:color w:val="000000"/>
        </w:rPr>
        <w:t xml:space="preserve"> </w:t>
      </w:r>
      <w:r w:rsidR="00594CA9">
        <w:rPr>
          <w:color w:val="000000"/>
        </w:rPr>
        <w:t>ivice</w:t>
      </w:r>
      <w:r>
        <w:rPr>
          <w:color w:val="000000"/>
        </w:rPr>
        <w:t xml:space="preserve"> </w:t>
      </w:r>
      <w:r w:rsidR="00594CA9">
        <w:rPr>
          <w:color w:val="000000"/>
        </w:rPr>
        <w:t>džepova</w:t>
      </w:r>
      <w:r>
        <w:rPr>
          <w:color w:val="000000"/>
        </w:rPr>
        <w:t xml:space="preserve"> </w:t>
      </w:r>
      <w:r w:rsidR="00594CA9">
        <w:rPr>
          <w:color w:val="000000"/>
        </w:rPr>
        <w:t>postavlјene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vlaknaste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označavanje</w:t>
      </w:r>
      <w:r>
        <w:rPr>
          <w:color w:val="000000"/>
        </w:rPr>
        <w:t xml:space="preserve"> </w:t>
      </w:r>
      <w:r w:rsidR="00594CA9">
        <w:rPr>
          <w:color w:val="000000"/>
        </w:rPr>
        <w:t>korisnika</w:t>
      </w:r>
      <w:r>
        <w:rPr>
          <w:color w:val="000000"/>
        </w:rPr>
        <w:t xml:space="preserve">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leđnom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jakne</w:t>
      </w:r>
      <w:r>
        <w:rPr>
          <w:color w:val="000000"/>
        </w:rPr>
        <w:t xml:space="preserve"> </w:t>
      </w:r>
      <w:r w:rsidR="00594CA9">
        <w:rPr>
          <w:color w:val="000000"/>
        </w:rPr>
        <w:t>nalazi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natpis</w:t>
      </w:r>
      <w:r>
        <w:rPr>
          <w:color w:val="000000"/>
        </w:rPr>
        <w:t xml:space="preserve"> „</w:t>
      </w:r>
      <w:r w:rsidR="00594CA9">
        <w:rPr>
          <w:color w:val="000000"/>
        </w:rPr>
        <w:t>CIVILNA</w:t>
      </w:r>
      <w:r>
        <w:rPr>
          <w:color w:val="000000"/>
        </w:rPr>
        <w:t xml:space="preserve"> </w:t>
      </w:r>
      <w:r w:rsidR="00594CA9">
        <w:rPr>
          <w:color w:val="000000"/>
        </w:rPr>
        <w:t>ZAŠTITA</w:t>
      </w:r>
      <w:r>
        <w:rPr>
          <w:color w:val="000000"/>
        </w:rPr>
        <w:t xml:space="preserve">ˮ </w:t>
      </w:r>
      <w:r w:rsidR="00594CA9">
        <w:rPr>
          <w:color w:val="000000"/>
        </w:rPr>
        <w:t>izrađen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sive</w:t>
      </w:r>
      <w:r>
        <w:rPr>
          <w:color w:val="000000"/>
        </w:rPr>
        <w:t xml:space="preserve"> </w:t>
      </w:r>
      <w:r w:rsidR="00594CA9">
        <w:rPr>
          <w:color w:val="000000"/>
        </w:rPr>
        <w:t>termo</w:t>
      </w:r>
      <w:r>
        <w:rPr>
          <w:color w:val="000000"/>
        </w:rPr>
        <w:t>-</w:t>
      </w:r>
      <w:r w:rsidR="00594CA9">
        <w:rPr>
          <w:color w:val="000000"/>
        </w:rPr>
        <w:t>reflektujuće</w:t>
      </w:r>
      <w:r>
        <w:rPr>
          <w:color w:val="000000"/>
        </w:rPr>
        <w:t xml:space="preserve"> </w:t>
      </w:r>
      <w:r w:rsidR="00594CA9">
        <w:rPr>
          <w:color w:val="000000"/>
        </w:rPr>
        <w:t>boje</w:t>
      </w:r>
      <w:r>
        <w:rPr>
          <w:color w:val="000000"/>
        </w:rPr>
        <w:t xml:space="preserve">, </w:t>
      </w:r>
      <w:r w:rsidR="00594CA9">
        <w:rPr>
          <w:color w:val="000000"/>
        </w:rPr>
        <w:t>a</w:t>
      </w:r>
      <w:r>
        <w:rPr>
          <w:color w:val="000000"/>
        </w:rPr>
        <w:t xml:space="preserve"> 1 cm </w:t>
      </w:r>
      <w:r w:rsidR="00594CA9">
        <w:rPr>
          <w:color w:val="000000"/>
        </w:rPr>
        <w:t>ispod</w:t>
      </w:r>
      <w:r>
        <w:rPr>
          <w:color w:val="000000"/>
        </w:rPr>
        <w:t xml:space="preserve"> </w:t>
      </w:r>
      <w:r w:rsidR="00594CA9">
        <w:rPr>
          <w:color w:val="000000"/>
        </w:rPr>
        <w:t>njega</w:t>
      </w:r>
      <w:r>
        <w:rPr>
          <w:color w:val="000000"/>
        </w:rPr>
        <w:t xml:space="preserve">,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celoj</w:t>
      </w:r>
      <w:r>
        <w:rPr>
          <w:color w:val="000000"/>
        </w:rPr>
        <w:t xml:space="preserve"> </w:t>
      </w:r>
      <w:r w:rsidR="00594CA9">
        <w:rPr>
          <w:color w:val="000000"/>
        </w:rPr>
        <w:t>širini</w:t>
      </w:r>
      <w:r>
        <w:rPr>
          <w:color w:val="000000"/>
        </w:rPr>
        <w:t xml:space="preserve"> </w:t>
      </w:r>
      <w:r w:rsidR="00594CA9">
        <w:rPr>
          <w:color w:val="000000"/>
        </w:rPr>
        <w:t>leđnog</w:t>
      </w:r>
      <w:r>
        <w:rPr>
          <w:color w:val="000000"/>
        </w:rPr>
        <w:t xml:space="preserve"> </w:t>
      </w:r>
      <w:r w:rsidR="00594CA9">
        <w:rPr>
          <w:color w:val="000000"/>
        </w:rPr>
        <w:t>dela</w:t>
      </w:r>
      <w:r>
        <w:rPr>
          <w:color w:val="000000"/>
        </w:rPr>
        <w:t xml:space="preserve">, </w:t>
      </w:r>
      <w:r w:rsidR="00594CA9">
        <w:rPr>
          <w:color w:val="000000"/>
        </w:rPr>
        <w:t>našivene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reflektujuće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narandžasto</w:t>
      </w:r>
      <w:r>
        <w:rPr>
          <w:color w:val="000000"/>
        </w:rPr>
        <w:t>-</w:t>
      </w:r>
      <w:r w:rsidR="00594CA9">
        <w:rPr>
          <w:color w:val="000000"/>
        </w:rPr>
        <w:t>sivoj</w:t>
      </w:r>
      <w:r>
        <w:rPr>
          <w:color w:val="000000"/>
        </w:rPr>
        <w:t xml:space="preserve"> </w:t>
      </w:r>
      <w:r w:rsidR="00594CA9">
        <w:rPr>
          <w:color w:val="000000"/>
        </w:rPr>
        <w:t>boji</w:t>
      </w:r>
      <w:r>
        <w:rPr>
          <w:color w:val="000000"/>
        </w:rPr>
        <w:t xml:space="preserve">, </w:t>
      </w:r>
      <w:r w:rsidR="00594CA9">
        <w:rPr>
          <w:color w:val="000000"/>
        </w:rPr>
        <w:t>širine</w:t>
      </w:r>
      <w:r>
        <w:rPr>
          <w:color w:val="000000"/>
        </w:rPr>
        <w:t xml:space="preserve"> 5 cm.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leđnom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jakne</w:t>
      </w:r>
      <w:r>
        <w:rPr>
          <w:color w:val="000000"/>
        </w:rPr>
        <w:t xml:space="preserve"> </w:t>
      </w:r>
      <w:r w:rsidR="00594CA9">
        <w:rPr>
          <w:color w:val="000000"/>
        </w:rPr>
        <w:t>namenjenih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štabove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vanredne</w:t>
      </w:r>
      <w:r>
        <w:rPr>
          <w:color w:val="000000"/>
        </w:rPr>
        <w:t xml:space="preserve"> </w:t>
      </w:r>
      <w:r w:rsidR="00594CA9">
        <w:rPr>
          <w:color w:val="000000"/>
        </w:rPr>
        <w:t>situacije</w:t>
      </w:r>
      <w:r>
        <w:rPr>
          <w:color w:val="000000"/>
        </w:rPr>
        <w:t xml:space="preserve">, </w:t>
      </w:r>
      <w:r w:rsidR="00594CA9">
        <w:rPr>
          <w:color w:val="000000"/>
        </w:rPr>
        <w:t>umesto</w:t>
      </w:r>
      <w:r>
        <w:rPr>
          <w:color w:val="000000"/>
        </w:rPr>
        <w:t xml:space="preserve"> </w:t>
      </w:r>
      <w:r w:rsidR="00594CA9">
        <w:rPr>
          <w:color w:val="000000"/>
        </w:rPr>
        <w:t>natpisa</w:t>
      </w:r>
      <w:r>
        <w:rPr>
          <w:color w:val="000000"/>
        </w:rPr>
        <w:t xml:space="preserve"> „</w:t>
      </w:r>
      <w:r w:rsidR="00594CA9">
        <w:rPr>
          <w:color w:val="000000"/>
        </w:rPr>
        <w:t>CIVILNA</w:t>
      </w:r>
      <w:r>
        <w:rPr>
          <w:color w:val="000000"/>
        </w:rPr>
        <w:t xml:space="preserve"> </w:t>
      </w:r>
      <w:r w:rsidR="00594CA9">
        <w:rPr>
          <w:color w:val="000000"/>
        </w:rPr>
        <w:t>ZAŠTITA</w:t>
      </w:r>
      <w:r>
        <w:rPr>
          <w:color w:val="000000"/>
        </w:rPr>
        <w:t xml:space="preserve">ˮ </w:t>
      </w:r>
      <w:r w:rsidR="00594CA9">
        <w:rPr>
          <w:color w:val="000000"/>
        </w:rPr>
        <w:t>nalazi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natpis</w:t>
      </w:r>
      <w:r>
        <w:rPr>
          <w:color w:val="000000"/>
        </w:rPr>
        <w:t xml:space="preserve"> „</w:t>
      </w:r>
      <w:r w:rsidR="00594CA9">
        <w:rPr>
          <w:color w:val="000000"/>
        </w:rPr>
        <w:t>ŠTAB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VANREDNE</w:t>
      </w:r>
      <w:r>
        <w:rPr>
          <w:color w:val="000000"/>
        </w:rPr>
        <w:t xml:space="preserve"> </w:t>
      </w:r>
      <w:r w:rsidR="00594CA9">
        <w:rPr>
          <w:color w:val="000000"/>
        </w:rPr>
        <w:t>SITUACIJE</w:t>
      </w:r>
      <w:r>
        <w:rPr>
          <w:color w:val="000000"/>
        </w:rPr>
        <w:t xml:space="preserve">ˮ.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leđnom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jakne</w:t>
      </w:r>
      <w:r>
        <w:rPr>
          <w:color w:val="000000"/>
        </w:rPr>
        <w:t xml:space="preserve"> </w:t>
      </w:r>
      <w:r w:rsidR="00594CA9">
        <w:rPr>
          <w:color w:val="000000"/>
        </w:rPr>
        <w:t>namenjene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štabove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vanredne</w:t>
      </w:r>
      <w:r>
        <w:rPr>
          <w:color w:val="000000"/>
        </w:rPr>
        <w:t xml:space="preserve"> </w:t>
      </w:r>
      <w:r w:rsidR="00594CA9">
        <w:rPr>
          <w:color w:val="000000"/>
        </w:rPr>
        <w:t>situacije</w:t>
      </w:r>
      <w:r>
        <w:rPr>
          <w:color w:val="000000"/>
        </w:rPr>
        <w:t xml:space="preserve">, </w:t>
      </w:r>
      <w:r w:rsidR="00594CA9">
        <w:rPr>
          <w:color w:val="000000"/>
        </w:rPr>
        <w:t>poverenike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jedinice</w:t>
      </w:r>
      <w:r>
        <w:rPr>
          <w:color w:val="000000"/>
        </w:rPr>
        <w:t xml:space="preserve"> </w:t>
      </w:r>
      <w:r w:rsidR="00594CA9">
        <w:rPr>
          <w:color w:val="000000"/>
        </w:rPr>
        <w:t>civilne</w:t>
      </w:r>
      <w:r>
        <w:rPr>
          <w:color w:val="000000"/>
        </w:rPr>
        <w:t xml:space="preserve"> </w:t>
      </w:r>
      <w:r w:rsidR="00594CA9">
        <w:rPr>
          <w:color w:val="000000"/>
        </w:rPr>
        <w:t>zaštite</w:t>
      </w:r>
      <w:r>
        <w:rPr>
          <w:color w:val="000000"/>
        </w:rPr>
        <w:t xml:space="preserve"> </w:t>
      </w:r>
      <w:r w:rsidR="00594CA9">
        <w:rPr>
          <w:color w:val="000000"/>
        </w:rPr>
        <w:t>lokalne</w:t>
      </w:r>
      <w:r>
        <w:rPr>
          <w:color w:val="000000"/>
        </w:rPr>
        <w:t xml:space="preserve"> </w:t>
      </w:r>
      <w:r w:rsidR="00594CA9">
        <w:rPr>
          <w:color w:val="000000"/>
        </w:rPr>
        <w:t>samouprave</w:t>
      </w:r>
      <w:r>
        <w:rPr>
          <w:color w:val="000000"/>
        </w:rPr>
        <w:t xml:space="preserve"> </w:t>
      </w:r>
      <w:r w:rsidR="00594CA9">
        <w:rPr>
          <w:color w:val="000000"/>
        </w:rPr>
        <w:t>ispod</w:t>
      </w:r>
      <w:r>
        <w:rPr>
          <w:color w:val="000000"/>
        </w:rPr>
        <w:t xml:space="preserve"> </w:t>
      </w:r>
      <w:r w:rsidR="00594CA9">
        <w:rPr>
          <w:color w:val="000000"/>
        </w:rPr>
        <w:t>termo</w:t>
      </w:r>
      <w:r>
        <w:rPr>
          <w:color w:val="000000"/>
        </w:rPr>
        <w:t>-</w:t>
      </w:r>
      <w:r w:rsidR="00594CA9">
        <w:rPr>
          <w:color w:val="000000"/>
        </w:rPr>
        <w:t>reflektujuće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 </w:t>
      </w:r>
      <w:r w:rsidR="00594CA9">
        <w:rPr>
          <w:color w:val="000000"/>
        </w:rPr>
        <w:t>nalazi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natpis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nazivom</w:t>
      </w:r>
      <w:r>
        <w:rPr>
          <w:color w:val="000000"/>
        </w:rPr>
        <w:t xml:space="preserve"> </w:t>
      </w:r>
      <w:r w:rsidR="00594CA9">
        <w:rPr>
          <w:color w:val="000000"/>
        </w:rPr>
        <w:t>jedinice</w:t>
      </w:r>
      <w:r>
        <w:rPr>
          <w:color w:val="000000"/>
        </w:rPr>
        <w:t xml:space="preserve"> </w:t>
      </w:r>
      <w:r w:rsidR="00594CA9">
        <w:rPr>
          <w:color w:val="000000"/>
        </w:rPr>
        <w:t>lokalne</w:t>
      </w:r>
      <w:r>
        <w:rPr>
          <w:color w:val="000000"/>
        </w:rPr>
        <w:t xml:space="preserve"> </w:t>
      </w:r>
      <w:r w:rsidR="00594CA9">
        <w:rPr>
          <w:color w:val="000000"/>
        </w:rPr>
        <w:t>samouprave</w:t>
      </w:r>
      <w:r>
        <w:rPr>
          <w:color w:val="000000"/>
        </w:rPr>
        <w:t xml:space="preserve">.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gornjem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leđa</w:t>
      </w:r>
      <w:r>
        <w:rPr>
          <w:color w:val="000000"/>
        </w:rPr>
        <w:t xml:space="preserve"> </w:t>
      </w:r>
      <w:r w:rsidR="00594CA9">
        <w:rPr>
          <w:color w:val="000000"/>
        </w:rPr>
        <w:t>konstruisane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dve</w:t>
      </w:r>
      <w:r>
        <w:rPr>
          <w:color w:val="000000"/>
        </w:rPr>
        <w:t xml:space="preserve"> </w:t>
      </w:r>
      <w:r w:rsidR="00594CA9">
        <w:rPr>
          <w:color w:val="000000"/>
        </w:rPr>
        <w:t>falte</w:t>
      </w:r>
      <w:r>
        <w:rPr>
          <w:color w:val="000000"/>
        </w:rPr>
        <w:t xml:space="preserve"> </w:t>
      </w:r>
      <w:r w:rsidR="00594CA9">
        <w:rPr>
          <w:color w:val="000000"/>
        </w:rPr>
        <w:t>dubine</w:t>
      </w:r>
      <w:r>
        <w:rPr>
          <w:color w:val="000000"/>
        </w:rPr>
        <w:t xml:space="preserve"> 4 cm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ramenom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. </w:t>
      </w:r>
      <w:r w:rsidR="00594CA9">
        <w:rPr>
          <w:color w:val="000000"/>
        </w:rPr>
        <w:t>Falte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gornje</w:t>
      </w:r>
      <w:r>
        <w:rPr>
          <w:color w:val="000000"/>
        </w:rPr>
        <w:t xml:space="preserve"> </w:t>
      </w:r>
      <w:r w:rsidR="00594CA9">
        <w:rPr>
          <w:color w:val="000000"/>
        </w:rPr>
        <w:t>strane</w:t>
      </w:r>
      <w:r>
        <w:rPr>
          <w:color w:val="000000"/>
        </w:rPr>
        <w:t xml:space="preserve"> </w:t>
      </w:r>
      <w:r w:rsidR="00594CA9">
        <w:rPr>
          <w:color w:val="000000"/>
        </w:rPr>
        <w:t>ušivene</w:t>
      </w:r>
      <w:r>
        <w:rPr>
          <w:color w:val="000000"/>
        </w:rPr>
        <w:t xml:space="preserve">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rameni</w:t>
      </w:r>
      <w:r>
        <w:rPr>
          <w:color w:val="000000"/>
        </w:rPr>
        <w:t xml:space="preserve"> </w:t>
      </w:r>
      <w:r w:rsidR="00594CA9">
        <w:rPr>
          <w:color w:val="000000"/>
        </w:rPr>
        <w:t>šav</w:t>
      </w:r>
      <w:r>
        <w:rPr>
          <w:color w:val="000000"/>
        </w:rPr>
        <w:t xml:space="preserve">, </w:t>
      </w:r>
      <w:r w:rsidR="00594CA9">
        <w:rPr>
          <w:color w:val="000000"/>
        </w:rPr>
        <w:t>a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donje</w:t>
      </w:r>
      <w:r>
        <w:rPr>
          <w:color w:val="000000"/>
        </w:rPr>
        <w:t xml:space="preserve"> </w:t>
      </w:r>
      <w:r w:rsidR="00594CA9">
        <w:rPr>
          <w:color w:val="000000"/>
        </w:rPr>
        <w:t>strane</w:t>
      </w:r>
      <w:r>
        <w:rPr>
          <w:color w:val="000000"/>
        </w:rPr>
        <w:t xml:space="preserve">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šav</w:t>
      </w:r>
      <w:r>
        <w:rPr>
          <w:color w:val="000000"/>
        </w:rPr>
        <w:t xml:space="preserve"> </w:t>
      </w:r>
      <w:r w:rsidR="00594CA9">
        <w:rPr>
          <w:color w:val="000000"/>
        </w:rPr>
        <w:t>leđnog</w:t>
      </w:r>
      <w:r>
        <w:rPr>
          <w:color w:val="000000"/>
        </w:rPr>
        <w:t xml:space="preserve"> </w:t>
      </w:r>
      <w:r w:rsidR="00594CA9">
        <w:rPr>
          <w:color w:val="000000"/>
        </w:rPr>
        <w:t>bočnog</w:t>
      </w:r>
      <w:r>
        <w:rPr>
          <w:color w:val="000000"/>
        </w:rPr>
        <w:t xml:space="preserve"> </w:t>
      </w:r>
      <w:r w:rsidR="00594CA9">
        <w:rPr>
          <w:color w:val="000000"/>
        </w:rPr>
        <w:t>dela</w:t>
      </w:r>
      <w:r>
        <w:rPr>
          <w:color w:val="000000"/>
        </w:rPr>
        <w:t xml:space="preserve">.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predelu</w:t>
      </w:r>
      <w:r>
        <w:rPr>
          <w:color w:val="000000"/>
        </w:rPr>
        <w:t xml:space="preserve"> </w:t>
      </w:r>
      <w:r w:rsidR="00594CA9">
        <w:rPr>
          <w:color w:val="000000"/>
        </w:rPr>
        <w:t>struka</w:t>
      </w:r>
      <w:r>
        <w:rPr>
          <w:color w:val="000000"/>
        </w:rPr>
        <w:t xml:space="preserve"> </w:t>
      </w:r>
      <w:r w:rsidR="00594CA9">
        <w:rPr>
          <w:color w:val="000000"/>
        </w:rPr>
        <w:t>ugrađen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kanal</w:t>
      </w:r>
      <w:r>
        <w:rPr>
          <w:color w:val="000000"/>
        </w:rPr>
        <w:t xml:space="preserve"> </w:t>
      </w:r>
      <w:r w:rsidR="00594CA9">
        <w:rPr>
          <w:color w:val="000000"/>
        </w:rPr>
        <w:t>širine</w:t>
      </w:r>
      <w:r>
        <w:rPr>
          <w:color w:val="000000"/>
        </w:rPr>
        <w:t xml:space="preserve"> 2 cm, </w:t>
      </w:r>
      <w:r w:rsidR="00594CA9">
        <w:rPr>
          <w:color w:val="000000"/>
        </w:rPr>
        <w:t>kroz</w:t>
      </w:r>
      <w:r>
        <w:rPr>
          <w:color w:val="000000"/>
        </w:rPr>
        <w:t xml:space="preserve"> </w:t>
      </w:r>
      <w:r w:rsidR="00594CA9">
        <w:rPr>
          <w:color w:val="000000"/>
        </w:rPr>
        <w:t>koji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provučen</w:t>
      </w:r>
      <w:r>
        <w:rPr>
          <w:color w:val="000000"/>
        </w:rPr>
        <w:t xml:space="preserve"> </w:t>
      </w:r>
      <w:r w:rsidR="00594CA9">
        <w:rPr>
          <w:color w:val="000000"/>
        </w:rPr>
        <w:t>sintetički</w:t>
      </w:r>
      <w:r>
        <w:rPr>
          <w:color w:val="000000"/>
        </w:rPr>
        <w:t xml:space="preserve"> </w:t>
      </w:r>
      <w:r w:rsidR="00594CA9">
        <w:rPr>
          <w:color w:val="000000"/>
        </w:rPr>
        <w:t>gajtan</w:t>
      </w:r>
      <w:r>
        <w:rPr>
          <w:color w:val="000000"/>
        </w:rPr>
        <w:t xml:space="preserve">.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ramenom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,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šavu</w:t>
      </w:r>
      <w:r>
        <w:rPr>
          <w:color w:val="000000"/>
        </w:rPr>
        <w:t xml:space="preserve">, </w:t>
      </w:r>
      <w:r w:rsidR="00594CA9">
        <w:rPr>
          <w:color w:val="000000"/>
        </w:rPr>
        <w:t>našivene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epolete</w:t>
      </w:r>
      <w:r>
        <w:rPr>
          <w:color w:val="000000"/>
        </w:rPr>
        <w:t xml:space="preserve"> </w:t>
      </w:r>
      <w:r w:rsidR="00594CA9">
        <w:rPr>
          <w:color w:val="000000"/>
        </w:rPr>
        <w:t>koplјastog</w:t>
      </w:r>
      <w:r>
        <w:rPr>
          <w:color w:val="000000"/>
        </w:rPr>
        <w:t xml:space="preserve"> </w:t>
      </w:r>
      <w:r w:rsidR="00594CA9">
        <w:rPr>
          <w:color w:val="000000"/>
        </w:rPr>
        <w:t>oblika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blagim</w:t>
      </w:r>
      <w:r>
        <w:rPr>
          <w:color w:val="000000"/>
        </w:rPr>
        <w:t xml:space="preserve"> </w:t>
      </w:r>
      <w:r w:rsidR="00594CA9">
        <w:rPr>
          <w:color w:val="000000"/>
        </w:rPr>
        <w:t>nagibom</w:t>
      </w:r>
      <w:r>
        <w:rPr>
          <w:color w:val="000000"/>
        </w:rPr>
        <w:t xml:space="preserve"> </w:t>
      </w:r>
      <w:r w:rsidR="00594CA9">
        <w:rPr>
          <w:color w:val="000000"/>
        </w:rPr>
        <w:t>prema</w:t>
      </w:r>
      <w:r>
        <w:rPr>
          <w:color w:val="000000"/>
        </w:rPr>
        <w:t xml:space="preserve"> </w:t>
      </w:r>
      <w:r w:rsidR="00594CA9">
        <w:rPr>
          <w:color w:val="000000"/>
        </w:rPr>
        <w:t>prednjem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. </w:t>
      </w:r>
      <w:r w:rsidR="00594CA9">
        <w:rPr>
          <w:color w:val="000000"/>
        </w:rPr>
        <w:t>Epolete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kopčaju</w:t>
      </w:r>
      <w:r>
        <w:rPr>
          <w:color w:val="000000"/>
        </w:rPr>
        <w:t xml:space="preserve"> </w:t>
      </w:r>
      <w:r w:rsidR="00594CA9">
        <w:rPr>
          <w:color w:val="000000"/>
        </w:rPr>
        <w:t>dugmetom</w:t>
      </w:r>
      <w:r>
        <w:rPr>
          <w:color w:val="000000"/>
        </w:rPr>
        <w:t xml:space="preserve">. </w:t>
      </w:r>
      <w:r w:rsidR="00594CA9">
        <w:rPr>
          <w:color w:val="000000"/>
        </w:rPr>
        <w:t>Rukavi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dvodelni</w:t>
      </w:r>
      <w:r>
        <w:rPr>
          <w:color w:val="000000"/>
        </w:rPr>
        <w:t xml:space="preserve">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nastavku</w:t>
      </w:r>
      <w:r>
        <w:rPr>
          <w:color w:val="000000"/>
        </w:rPr>
        <w:t xml:space="preserve"> </w:t>
      </w:r>
      <w:r w:rsidR="00594CA9">
        <w:rPr>
          <w:color w:val="000000"/>
        </w:rPr>
        <w:t>rukava</w:t>
      </w:r>
      <w:r>
        <w:rPr>
          <w:color w:val="000000"/>
        </w:rPr>
        <w:t xml:space="preserve"> </w:t>
      </w:r>
      <w:r w:rsidR="00594CA9">
        <w:rPr>
          <w:color w:val="000000"/>
        </w:rPr>
        <w:t>ugrađene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dve</w:t>
      </w:r>
      <w:r>
        <w:rPr>
          <w:color w:val="000000"/>
        </w:rPr>
        <w:t xml:space="preserve"> </w:t>
      </w:r>
      <w:r w:rsidR="00594CA9">
        <w:rPr>
          <w:color w:val="000000"/>
        </w:rPr>
        <w:t>falte</w:t>
      </w:r>
      <w:r>
        <w:rPr>
          <w:color w:val="000000"/>
        </w:rPr>
        <w:t xml:space="preserve"> </w:t>
      </w:r>
      <w:r w:rsidR="00594CA9">
        <w:rPr>
          <w:color w:val="000000"/>
        </w:rPr>
        <w:t>dubine</w:t>
      </w:r>
      <w:r>
        <w:rPr>
          <w:color w:val="000000"/>
        </w:rPr>
        <w:t xml:space="preserve"> 1 cm, </w:t>
      </w:r>
      <w:r w:rsidR="00594CA9">
        <w:rPr>
          <w:color w:val="000000"/>
        </w:rPr>
        <w:t>zbog</w:t>
      </w:r>
      <w:r>
        <w:rPr>
          <w:color w:val="000000"/>
        </w:rPr>
        <w:t xml:space="preserve"> </w:t>
      </w:r>
      <w:r w:rsidR="00594CA9">
        <w:rPr>
          <w:color w:val="000000"/>
        </w:rPr>
        <w:t>komocije</w:t>
      </w:r>
      <w:r>
        <w:rPr>
          <w:color w:val="000000"/>
        </w:rPr>
        <w:t xml:space="preserve">. </w:t>
      </w:r>
      <w:r w:rsidR="00594CA9">
        <w:rPr>
          <w:color w:val="000000"/>
        </w:rPr>
        <w:t>Krajevi</w:t>
      </w:r>
      <w:r>
        <w:rPr>
          <w:color w:val="000000"/>
        </w:rPr>
        <w:t xml:space="preserve"> </w:t>
      </w:r>
      <w:r w:rsidR="00594CA9">
        <w:rPr>
          <w:color w:val="000000"/>
        </w:rPr>
        <w:t>rukava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završavaju</w:t>
      </w:r>
      <w:r>
        <w:rPr>
          <w:color w:val="000000"/>
        </w:rPr>
        <w:t xml:space="preserve"> </w:t>
      </w:r>
      <w:r w:rsidR="00594CA9">
        <w:rPr>
          <w:color w:val="000000"/>
        </w:rPr>
        <w:t>manžetnom</w:t>
      </w:r>
      <w:r>
        <w:rPr>
          <w:color w:val="000000"/>
        </w:rPr>
        <w:t xml:space="preserve">,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trouglastim</w:t>
      </w:r>
      <w:r>
        <w:rPr>
          <w:color w:val="000000"/>
        </w:rPr>
        <w:t xml:space="preserve"> </w:t>
      </w:r>
      <w:r w:rsidR="00594CA9">
        <w:rPr>
          <w:color w:val="000000"/>
        </w:rPr>
        <w:t>produžetkom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zaštitu</w:t>
      </w:r>
      <w:r>
        <w:rPr>
          <w:color w:val="000000"/>
        </w:rPr>
        <w:t xml:space="preserve"> </w:t>
      </w:r>
      <w:r w:rsidR="00594CA9">
        <w:rPr>
          <w:color w:val="000000"/>
        </w:rPr>
        <w:t>šake</w:t>
      </w:r>
      <w:r>
        <w:rPr>
          <w:color w:val="000000"/>
        </w:rPr>
        <w:t xml:space="preserve">, </w:t>
      </w:r>
      <w:r w:rsidR="00594CA9">
        <w:rPr>
          <w:color w:val="000000"/>
        </w:rPr>
        <w:t>koji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reguliše</w:t>
      </w:r>
      <w:r>
        <w:rPr>
          <w:color w:val="000000"/>
        </w:rPr>
        <w:t xml:space="preserve"> </w:t>
      </w:r>
      <w:r w:rsidR="00594CA9">
        <w:rPr>
          <w:color w:val="000000"/>
        </w:rPr>
        <w:t>čičak</w:t>
      </w:r>
      <w:r>
        <w:rPr>
          <w:color w:val="000000"/>
        </w:rPr>
        <w:t xml:space="preserve"> </w:t>
      </w:r>
      <w:r w:rsidR="00594CA9">
        <w:rPr>
          <w:color w:val="000000"/>
        </w:rPr>
        <w:t>trakom</w:t>
      </w:r>
      <w:r>
        <w:rPr>
          <w:color w:val="000000"/>
        </w:rPr>
        <w:t xml:space="preserve"> (</w:t>
      </w:r>
      <w:r w:rsidR="00594CA9">
        <w:rPr>
          <w:color w:val="000000"/>
        </w:rPr>
        <w:t>širin</w:t>
      </w:r>
      <w:r>
        <w:rPr>
          <w:color w:val="000000"/>
        </w:rPr>
        <w:t xml:space="preserve">e 2,5 cm).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pazušnom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rukava</w:t>
      </w:r>
      <w:r>
        <w:rPr>
          <w:color w:val="000000"/>
        </w:rPr>
        <w:t xml:space="preserve"> </w:t>
      </w:r>
      <w:r w:rsidR="00594CA9">
        <w:rPr>
          <w:color w:val="000000"/>
        </w:rPr>
        <w:t>ugrađen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elipsasti</w:t>
      </w:r>
      <w:r>
        <w:rPr>
          <w:color w:val="000000"/>
        </w:rPr>
        <w:t xml:space="preserve"> </w:t>
      </w:r>
      <w:r w:rsidR="00594CA9">
        <w:rPr>
          <w:color w:val="000000"/>
        </w:rPr>
        <w:t>umetak</w:t>
      </w:r>
      <w:r>
        <w:rPr>
          <w:color w:val="000000"/>
        </w:rPr>
        <w:t xml:space="preserve"> </w:t>
      </w:r>
      <w:r w:rsidR="00594CA9">
        <w:rPr>
          <w:color w:val="000000"/>
        </w:rPr>
        <w:t>radi</w:t>
      </w:r>
      <w:r>
        <w:rPr>
          <w:color w:val="000000"/>
        </w:rPr>
        <w:t xml:space="preserve"> </w:t>
      </w:r>
      <w:r w:rsidR="00594CA9">
        <w:rPr>
          <w:color w:val="000000"/>
        </w:rPr>
        <w:t>postizanja</w:t>
      </w:r>
      <w:r>
        <w:rPr>
          <w:color w:val="000000"/>
        </w:rPr>
        <w:t xml:space="preserve"> </w:t>
      </w:r>
      <w:r w:rsidR="00594CA9">
        <w:rPr>
          <w:color w:val="000000"/>
        </w:rPr>
        <w:t>veće</w:t>
      </w:r>
      <w:r>
        <w:rPr>
          <w:color w:val="000000"/>
        </w:rPr>
        <w:t xml:space="preserve"> </w:t>
      </w:r>
      <w:r w:rsidR="00594CA9">
        <w:rPr>
          <w:color w:val="000000"/>
        </w:rPr>
        <w:t>komocije</w:t>
      </w:r>
      <w:r>
        <w:rPr>
          <w:color w:val="000000"/>
        </w:rPr>
        <w:t xml:space="preserve">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rukavima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postavlјene</w:t>
      </w:r>
      <w:r>
        <w:rPr>
          <w:color w:val="000000"/>
        </w:rPr>
        <w:t xml:space="preserve"> </w:t>
      </w:r>
      <w:r w:rsidR="00594CA9">
        <w:rPr>
          <w:color w:val="000000"/>
        </w:rPr>
        <w:t>odgovarajuće</w:t>
      </w:r>
      <w:r>
        <w:rPr>
          <w:color w:val="000000"/>
        </w:rPr>
        <w:t xml:space="preserve"> </w:t>
      </w:r>
      <w:r w:rsidR="00594CA9">
        <w:rPr>
          <w:color w:val="000000"/>
        </w:rPr>
        <w:t>oznake</w:t>
      </w:r>
      <w:r>
        <w:rPr>
          <w:color w:val="000000"/>
        </w:rPr>
        <w:t xml:space="preserve"> </w:t>
      </w:r>
      <w:r w:rsidR="00594CA9">
        <w:rPr>
          <w:color w:val="000000"/>
        </w:rPr>
        <w:t>pripadnosti</w:t>
      </w:r>
      <w:r>
        <w:rPr>
          <w:color w:val="000000"/>
        </w:rPr>
        <w:t xml:space="preserve"> </w:t>
      </w:r>
      <w:r w:rsidR="00594CA9">
        <w:rPr>
          <w:color w:val="000000"/>
        </w:rPr>
        <w:t>korisnika</w:t>
      </w:r>
      <w:r>
        <w:rPr>
          <w:color w:val="000000"/>
        </w:rPr>
        <w:t xml:space="preserve">. </w:t>
      </w:r>
      <w:r w:rsidR="00594CA9">
        <w:rPr>
          <w:color w:val="000000"/>
        </w:rPr>
        <w:t>Jakna</w:t>
      </w:r>
      <w:r>
        <w:rPr>
          <w:color w:val="000000"/>
        </w:rPr>
        <w:t xml:space="preserve"> </w:t>
      </w:r>
      <w:r w:rsidR="00594CA9">
        <w:rPr>
          <w:color w:val="000000"/>
        </w:rPr>
        <w:t>ima</w:t>
      </w:r>
      <w:r>
        <w:rPr>
          <w:color w:val="000000"/>
        </w:rPr>
        <w:t xml:space="preserve"> </w:t>
      </w:r>
      <w:r w:rsidR="00594CA9">
        <w:rPr>
          <w:color w:val="000000"/>
        </w:rPr>
        <w:t>povišenu</w:t>
      </w:r>
      <w:r>
        <w:rPr>
          <w:color w:val="000000"/>
        </w:rPr>
        <w:t xml:space="preserve"> </w:t>
      </w:r>
      <w:r w:rsidR="00594CA9">
        <w:rPr>
          <w:color w:val="000000"/>
        </w:rPr>
        <w:t>kragnu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našivenom</w:t>
      </w:r>
      <w:r>
        <w:rPr>
          <w:color w:val="000000"/>
        </w:rPr>
        <w:t xml:space="preserve"> </w:t>
      </w:r>
      <w:r w:rsidR="00594CA9">
        <w:rPr>
          <w:color w:val="000000"/>
        </w:rPr>
        <w:t>lajsnom</w:t>
      </w:r>
      <w:r>
        <w:rPr>
          <w:color w:val="000000"/>
        </w:rPr>
        <w:t xml:space="preserve"> </w:t>
      </w:r>
      <w:r w:rsidR="00594CA9">
        <w:rPr>
          <w:color w:val="000000"/>
        </w:rPr>
        <w:t>koja</w:t>
      </w:r>
      <w:r>
        <w:rPr>
          <w:color w:val="000000"/>
        </w:rPr>
        <w:t xml:space="preserve"> </w:t>
      </w:r>
      <w:r w:rsidR="00594CA9">
        <w:rPr>
          <w:color w:val="000000"/>
        </w:rPr>
        <w:t>ima</w:t>
      </w:r>
      <w:r>
        <w:rPr>
          <w:color w:val="000000"/>
        </w:rPr>
        <w:t xml:space="preserve"> </w:t>
      </w:r>
      <w:r w:rsidR="00594CA9">
        <w:rPr>
          <w:color w:val="000000"/>
        </w:rPr>
        <w:t>ulogu</w:t>
      </w:r>
      <w:r>
        <w:rPr>
          <w:color w:val="000000"/>
        </w:rPr>
        <w:t xml:space="preserve"> </w:t>
      </w:r>
      <w:r w:rsidR="00594CA9">
        <w:rPr>
          <w:color w:val="000000"/>
        </w:rPr>
        <w:t>pritezača</w:t>
      </w:r>
      <w:r>
        <w:rPr>
          <w:color w:val="000000"/>
        </w:rPr>
        <w:t xml:space="preserve"> </w:t>
      </w:r>
      <w:r w:rsidR="00594CA9">
        <w:rPr>
          <w:color w:val="000000"/>
        </w:rPr>
        <w:t>kragne</w:t>
      </w:r>
      <w:r>
        <w:rPr>
          <w:color w:val="000000"/>
        </w:rPr>
        <w:t xml:space="preserve">. </w:t>
      </w:r>
      <w:r w:rsidR="00594CA9">
        <w:rPr>
          <w:color w:val="000000"/>
        </w:rPr>
        <w:t>Lajsna</w:t>
      </w:r>
      <w:r>
        <w:rPr>
          <w:color w:val="000000"/>
        </w:rPr>
        <w:t xml:space="preserve">, </w:t>
      </w:r>
      <w:r w:rsidR="00594CA9">
        <w:rPr>
          <w:color w:val="000000"/>
        </w:rPr>
        <w:t>širin</w:t>
      </w:r>
      <w:r>
        <w:rPr>
          <w:color w:val="000000"/>
        </w:rPr>
        <w:t xml:space="preserve">e 2,5 cm, </w:t>
      </w:r>
      <w:r w:rsidR="00594CA9">
        <w:rPr>
          <w:color w:val="000000"/>
        </w:rPr>
        <w:t>a</w:t>
      </w:r>
      <w:r>
        <w:rPr>
          <w:color w:val="000000"/>
        </w:rPr>
        <w:t xml:space="preserve"> </w:t>
      </w:r>
      <w:r w:rsidR="00594CA9">
        <w:rPr>
          <w:color w:val="000000"/>
        </w:rPr>
        <w:t>dužine</w:t>
      </w:r>
      <w:r>
        <w:rPr>
          <w:color w:val="000000"/>
        </w:rPr>
        <w:t xml:space="preserve"> 11 cm, </w:t>
      </w:r>
      <w:r w:rsidR="00594CA9">
        <w:rPr>
          <w:color w:val="000000"/>
        </w:rPr>
        <w:t>postavlјena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levoj</w:t>
      </w:r>
      <w:r>
        <w:rPr>
          <w:color w:val="000000"/>
        </w:rPr>
        <w:t xml:space="preserve"> </w:t>
      </w:r>
      <w:r w:rsidR="00594CA9">
        <w:rPr>
          <w:color w:val="000000"/>
        </w:rPr>
        <w:t>strani</w:t>
      </w:r>
      <w:r>
        <w:rPr>
          <w:color w:val="000000"/>
        </w:rPr>
        <w:t xml:space="preserve"> </w:t>
      </w:r>
      <w:r w:rsidR="00594CA9">
        <w:rPr>
          <w:color w:val="000000"/>
        </w:rPr>
        <w:t>kragne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kopča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uz</w:t>
      </w:r>
      <w:r>
        <w:rPr>
          <w:color w:val="000000"/>
        </w:rPr>
        <w:t xml:space="preserve"> </w:t>
      </w:r>
      <w:r w:rsidR="00594CA9">
        <w:rPr>
          <w:color w:val="000000"/>
        </w:rPr>
        <w:t>pomoć</w:t>
      </w:r>
      <w:r>
        <w:rPr>
          <w:color w:val="000000"/>
        </w:rPr>
        <w:t xml:space="preserve"> </w:t>
      </w:r>
      <w:r w:rsidR="00594CA9">
        <w:rPr>
          <w:color w:val="000000"/>
        </w:rPr>
        <w:t>čičak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.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kragni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smeštena</w:t>
      </w:r>
      <w:r>
        <w:rPr>
          <w:color w:val="000000"/>
        </w:rPr>
        <w:t xml:space="preserve"> </w:t>
      </w:r>
      <w:r w:rsidR="00594CA9">
        <w:rPr>
          <w:color w:val="000000"/>
        </w:rPr>
        <w:t>kapulјača</w:t>
      </w:r>
      <w:r>
        <w:rPr>
          <w:color w:val="000000"/>
        </w:rPr>
        <w:t xml:space="preserve">. </w:t>
      </w:r>
      <w:r w:rsidR="00594CA9">
        <w:rPr>
          <w:color w:val="000000"/>
        </w:rPr>
        <w:t>Otvor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smeštaj</w:t>
      </w:r>
      <w:r>
        <w:rPr>
          <w:color w:val="000000"/>
        </w:rPr>
        <w:t xml:space="preserve"> </w:t>
      </w:r>
      <w:r w:rsidR="00594CA9">
        <w:rPr>
          <w:color w:val="000000"/>
        </w:rPr>
        <w:t>kapulјače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zatvara</w:t>
      </w:r>
      <w:r>
        <w:rPr>
          <w:color w:val="000000"/>
        </w:rPr>
        <w:t xml:space="preserve"> </w:t>
      </w:r>
      <w:r w:rsidR="00594CA9">
        <w:rPr>
          <w:color w:val="000000"/>
        </w:rPr>
        <w:t>patent</w:t>
      </w:r>
      <w:r>
        <w:rPr>
          <w:color w:val="000000"/>
        </w:rPr>
        <w:t xml:space="preserve"> </w:t>
      </w:r>
      <w:r w:rsidR="00594CA9">
        <w:rPr>
          <w:color w:val="000000"/>
        </w:rPr>
        <w:t>zatvaračem</w:t>
      </w:r>
      <w:r>
        <w:rPr>
          <w:color w:val="000000"/>
        </w:rPr>
        <w:t xml:space="preserve">.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spolјne</w:t>
      </w:r>
      <w:r>
        <w:rPr>
          <w:color w:val="000000"/>
        </w:rPr>
        <w:t xml:space="preserve"> </w:t>
      </w:r>
      <w:r w:rsidR="00594CA9">
        <w:rPr>
          <w:color w:val="000000"/>
        </w:rPr>
        <w:t>strane</w:t>
      </w:r>
      <w:r>
        <w:rPr>
          <w:color w:val="000000"/>
        </w:rPr>
        <w:t xml:space="preserve">, </w:t>
      </w:r>
      <w:r w:rsidR="00594CA9">
        <w:rPr>
          <w:color w:val="000000"/>
        </w:rPr>
        <w:t>ispod</w:t>
      </w:r>
      <w:r>
        <w:rPr>
          <w:color w:val="000000"/>
        </w:rPr>
        <w:t xml:space="preserve"> </w:t>
      </w:r>
      <w:r w:rsidR="00594CA9">
        <w:rPr>
          <w:color w:val="000000"/>
        </w:rPr>
        <w:t>otvora</w:t>
      </w:r>
      <w:r>
        <w:rPr>
          <w:color w:val="000000"/>
        </w:rPr>
        <w:t xml:space="preserve"> </w:t>
      </w:r>
      <w:r w:rsidR="00594CA9">
        <w:rPr>
          <w:color w:val="000000"/>
        </w:rPr>
        <w:t>kragne</w:t>
      </w:r>
      <w:r>
        <w:rPr>
          <w:color w:val="000000"/>
        </w:rPr>
        <w:t xml:space="preserve">, </w:t>
      </w:r>
      <w:r w:rsidR="00594CA9">
        <w:rPr>
          <w:color w:val="000000"/>
        </w:rPr>
        <w:t>prošivene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dve</w:t>
      </w:r>
      <w:r>
        <w:rPr>
          <w:color w:val="000000"/>
        </w:rPr>
        <w:t xml:space="preserve"> </w:t>
      </w:r>
      <w:r w:rsidR="00594CA9">
        <w:rPr>
          <w:color w:val="000000"/>
        </w:rPr>
        <w:t>rupice</w:t>
      </w:r>
      <w:r>
        <w:rPr>
          <w:color w:val="000000"/>
        </w:rPr>
        <w:t xml:space="preserve">. </w:t>
      </w:r>
      <w:r w:rsidR="00594CA9">
        <w:rPr>
          <w:color w:val="000000"/>
        </w:rPr>
        <w:t>Kapulјača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sašivena</w:t>
      </w:r>
      <w:r>
        <w:rPr>
          <w:color w:val="000000"/>
        </w:rPr>
        <w:t xml:space="preserve"> </w:t>
      </w:r>
      <w:r w:rsidR="00594CA9">
        <w:rPr>
          <w:color w:val="000000"/>
        </w:rPr>
        <w:t>iz</w:t>
      </w:r>
      <w:r>
        <w:rPr>
          <w:color w:val="000000"/>
        </w:rPr>
        <w:t xml:space="preserve"> </w:t>
      </w:r>
      <w:r w:rsidR="00594CA9">
        <w:rPr>
          <w:color w:val="000000"/>
        </w:rPr>
        <w:t>dva</w:t>
      </w:r>
      <w:r>
        <w:rPr>
          <w:color w:val="000000"/>
        </w:rPr>
        <w:t xml:space="preserve"> </w:t>
      </w:r>
      <w:r w:rsidR="00594CA9">
        <w:rPr>
          <w:color w:val="000000"/>
        </w:rPr>
        <w:t>dela</w:t>
      </w:r>
      <w:r>
        <w:rPr>
          <w:color w:val="000000"/>
        </w:rPr>
        <w:t xml:space="preserve">. </w:t>
      </w:r>
      <w:r w:rsidR="00594CA9">
        <w:rPr>
          <w:color w:val="000000"/>
        </w:rPr>
        <w:t>Po</w:t>
      </w:r>
      <w:r>
        <w:rPr>
          <w:color w:val="000000"/>
        </w:rPr>
        <w:t xml:space="preserve"> </w:t>
      </w:r>
      <w:r w:rsidR="00594CA9">
        <w:rPr>
          <w:color w:val="000000"/>
        </w:rPr>
        <w:t>njenom</w:t>
      </w:r>
      <w:r>
        <w:rPr>
          <w:color w:val="000000"/>
        </w:rPr>
        <w:t xml:space="preserve"> </w:t>
      </w:r>
      <w:r w:rsidR="00594CA9">
        <w:rPr>
          <w:color w:val="000000"/>
        </w:rPr>
        <w:t>obodu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prošiven</w:t>
      </w:r>
      <w:r>
        <w:rPr>
          <w:color w:val="000000"/>
        </w:rPr>
        <w:t xml:space="preserve"> </w:t>
      </w:r>
      <w:r w:rsidR="00594CA9">
        <w:rPr>
          <w:color w:val="000000"/>
        </w:rPr>
        <w:t>kanal</w:t>
      </w:r>
      <w:r>
        <w:rPr>
          <w:color w:val="000000"/>
        </w:rPr>
        <w:t xml:space="preserve"> </w:t>
      </w:r>
      <w:r w:rsidR="00594CA9">
        <w:rPr>
          <w:color w:val="000000"/>
        </w:rPr>
        <w:t>širine</w:t>
      </w:r>
      <w:r>
        <w:rPr>
          <w:color w:val="000000"/>
        </w:rPr>
        <w:t xml:space="preserve"> 3 cm, </w:t>
      </w:r>
      <w:r w:rsidR="00594CA9">
        <w:rPr>
          <w:color w:val="000000"/>
        </w:rPr>
        <w:t>kroz</w:t>
      </w:r>
      <w:r>
        <w:rPr>
          <w:color w:val="000000"/>
        </w:rPr>
        <w:t xml:space="preserve"> </w:t>
      </w:r>
      <w:r w:rsidR="00594CA9">
        <w:rPr>
          <w:color w:val="000000"/>
        </w:rPr>
        <w:t>koji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provučen</w:t>
      </w:r>
      <w:r>
        <w:rPr>
          <w:color w:val="000000"/>
        </w:rPr>
        <w:t xml:space="preserve"> </w:t>
      </w:r>
      <w:r w:rsidR="00594CA9">
        <w:rPr>
          <w:color w:val="000000"/>
        </w:rPr>
        <w:t>sintetički</w:t>
      </w:r>
      <w:r>
        <w:rPr>
          <w:color w:val="000000"/>
        </w:rPr>
        <w:t xml:space="preserve"> </w:t>
      </w:r>
      <w:r w:rsidR="00594CA9">
        <w:rPr>
          <w:color w:val="000000"/>
        </w:rPr>
        <w:lastRenderedPageBreak/>
        <w:t>gajtan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regulaciju</w:t>
      </w:r>
      <w:r>
        <w:rPr>
          <w:color w:val="000000"/>
        </w:rPr>
        <w:t xml:space="preserve"> </w:t>
      </w:r>
      <w:r w:rsidR="00594CA9">
        <w:rPr>
          <w:color w:val="000000"/>
        </w:rPr>
        <w:t>otvora</w:t>
      </w:r>
      <w:r>
        <w:rPr>
          <w:color w:val="000000"/>
        </w:rPr>
        <w:t xml:space="preserve">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gornjem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kapulјače</w:t>
      </w:r>
      <w:r>
        <w:rPr>
          <w:color w:val="000000"/>
        </w:rPr>
        <w:t xml:space="preserve"> </w:t>
      </w:r>
      <w:r w:rsidR="00594CA9">
        <w:rPr>
          <w:color w:val="000000"/>
        </w:rPr>
        <w:t>nalaze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dva</w:t>
      </w:r>
      <w:r>
        <w:rPr>
          <w:color w:val="000000"/>
        </w:rPr>
        <w:t xml:space="preserve"> </w:t>
      </w:r>
      <w:r w:rsidR="00594CA9">
        <w:rPr>
          <w:color w:val="000000"/>
        </w:rPr>
        <w:t>ušitka</w:t>
      </w:r>
      <w:r>
        <w:rPr>
          <w:color w:val="000000"/>
        </w:rPr>
        <w:t xml:space="preserve"> </w:t>
      </w:r>
      <w:r w:rsidR="00594CA9">
        <w:rPr>
          <w:color w:val="000000"/>
        </w:rPr>
        <w:t>kojima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daje</w:t>
      </w:r>
      <w:r>
        <w:rPr>
          <w:color w:val="000000"/>
        </w:rPr>
        <w:t xml:space="preserve"> </w:t>
      </w:r>
      <w:r w:rsidR="00594CA9">
        <w:rPr>
          <w:color w:val="000000"/>
        </w:rPr>
        <w:t>forma</w:t>
      </w:r>
      <w:r>
        <w:rPr>
          <w:color w:val="000000"/>
        </w:rPr>
        <w:t xml:space="preserve"> </w:t>
      </w:r>
      <w:r w:rsidR="00594CA9">
        <w:rPr>
          <w:color w:val="000000"/>
        </w:rPr>
        <w:t>kapulјači</w:t>
      </w:r>
      <w:r>
        <w:rPr>
          <w:color w:val="000000"/>
        </w:rPr>
        <w:t xml:space="preserve">.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donjem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, </w:t>
      </w:r>
      <w:r w:rsidR="00594CA9">
        <w:rPr>
          <w:color w:val="000000"/>
        </w:rPr>
        <w:t>na</w:t>
      </w:r>
      <w:r>
        <w:rPr>
          <w:color w:val="000000"/>
        </w:rPr>
        <w:t xml:space="preserve"> 10 cm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dna</w:t>
      </w:r>
      <w:r>
        <w:rPr>
          <w:color w:val="000000"/>
        </w:rPr>
        <w:t xml:space="preserve">, </w:t>
      </w:r>
      <w:r w:rsidR="00594CA9">
        <w:rPr>
          <w:color w:val="000000"/>
        </w:rPr>
        <w:t>formirane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po</w:t>
      </w:r>
      <w:r>
        <w:rPr>
          <w:color w:val="000000"/>
        </w:rPr>
        <w:t xml:space="preserve"> </w:t>
      </w:r>
      <w:r w:rsidR="00594CA9">
        <w:rPr>
          <w:color w:val="000000"/>
        </w:rPr>
        <w:t>dve</w:t>
      </w:r>
      <w:r>
        <w:rPr>
          <w:color w:val="000000"/>
        </w:rPr>
        <w:t xml:space="preserve"> </w:t>
      </w:r>
      <w:r w:rsidR="00594CA9">
        <w:rPr>
          <w:color w:val="000000"/>
        </w:rPr>
        <w:t>manje</w:t>
      </w:r>
      <w:r>
        <w:rPr>
          <w:color w:val="000000"/>
        </w:rPr>
        <w:t xml:space="preserve"> </w:t>
      </w:r>
      <w:r w:rsidR="00594CA9">
        <w:rPr>
          <w:color w:val="000000"/>
        </w:rPr>
        <w:t>falte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svake</w:t>
      </w:r>
      <w:r>
        <w:rPr>
          <w:color w:val="000000"/>
        </w:rPr>
        <w:t xml:space="preserve"> </w:t>
      </w:r>
      <w:r w:rsidR="00594CA9">
        <w:rPr>
          <w:color w:val="000000"/>
        </w:rPr>
        <w:t>strane</w:t>
      </w:r>
      <w:r>
        <w:rPr>
          <w:color w:val="000000"/>
        </w:rPr>
        <w:t xml:space="preserve"> </w:t>
      </w:r>
      <w:r w:rsidR="00594CA9">
        <w:rPr>
          <w:color w:val="000000"/>
        </w:rPr>
        <w:t>kapulјače</w:t>
      </w:r>
      <w:r>
        <w:rPr>
          <w:color w:val="000000"/>
        </w:rPr>
        <w:t xml:space="preserve">. </w:t>
      </w:r>
      <w:r w:rsidR="00594CA9">
        <w:rPr>
          <w:color w:val="000000"/>
        </w:rPr>
        <w:t>Kapulјača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našivena</w:t>
      </w:r>
      <w:r>
        <w:rPr>
          <w:color w:val="000000"/>
        </w:rPr>
        <w:t xml:space="preserve">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elastičnu</w:t>
      </w:r>
      <w:r>
        <w:rPr>
          <w:color w:val="000000"/>
        </w:rPr>
        <w:t xml:space="preserve"> </w:t>
      </w:r>
      <w:r w:rsidR="00594CA9">
        <w:rPr>
          <w:color w:val="000000"/>
        </w:rPr>
        <w:t>pleteninu</w:t>
      </w:r>
      <w:r>
        <w:rPr>
          <w:color w:val="000000"/>
        </w:rPr>
        <w:t xml:space="preserve">, </w:t>
      </w:r>
      <w:r w:rsidR="00594CA9">
        <w:rPr>
          <w:color w:val="000000"/>
        </w:rPr>
        <w:t>koja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ušivena</w:t>
      </w:r>
      <w:r>
        <w:rPr>
          <w:color w:val="000000"/>
        </w:rPr>
        <w:t xml:space="preserve">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unutrašnji</w:t>
      </w:r>
      <w:r>
        <w:rPr>
          <w:color w:val="000000"/>
        </w:rPr>
        <w:t xml:space="preserve"> </w:t>
      </w:r>
      <w:r w:rsidR="00594CA9">
        <w:rPr>
          <w:color w:val="000000"/>
        </w:rPr>
        <w:t>deo</w:t>
      </w:r>
      <w:r>
        <w:rPr>
          <w:color w:val="000000"/>
        </w:rPr>
        <w:t xml:space="preserve"> </w:t>
      </w:r>
      <w:r w:rsidR="00594CA9">
        <w:rPr>
          <w:color w:val="000000"/>
        </w:rPr>
        <w:t>kragne</w:t>
      </w:r>
      <w:r>
        <w:rPr>
          <w:color w:val="000000"/>
        </w:rPr>
        <w:t xml:space="preserve">. </w:t>
      </w:r>
      <w:r w:rsidR="00594CA9">
        <w:rPr>
          <w:color w:val="000000"/>
        </w:rPr>
        <w:t>Jakna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postavlјena</w:t>
      </w:r>
      <w:r>
        <w:rPr>
          <w:color w:val="000000"/>
        </w:rPr>
        <w:t xml:space="preserve"> </w:t>
      </w:r>
      <w:r w:rsidR="00594CA9">
        <w:rPr>
          <w:color w:val="000000"/>
        </w:rPr>
        <w:t>pamučno</w:t>
      </w:r>
      <w:r>
        <w:rPr>
          <w:color w:val="000000"/>
        </w:rPr>
        <w:t xml:space="preserve"> </w:t>
      </w:r>
      <w:r w:rsidR="00594CA9">
        <w:rPr>
          <w:color w:val="000000"/>
        </w:rPr>
        <w:t>sintetičkom</w:t>
      </w:r>
      <w:r>
        <w:rPr>
          <w:color w:val="000000"/>
        </w:rPr>
        <w:t xml:space="preserve"> </w:t>
      </w:r>
      <w:r w:rsidR="00594CA9">
        <w:rPr>
          <w:color w:val="000000"/>
        </w:rPr>
        <w:t>postavom</w:t>
      </w:r>
      <w:r>
        <w:rPr>
          <w:color w:val="000000"/>
        </w:rPr>
        <w:t xml:space="preserve">. </w:t>
      </w:r>
      <w:r w:rsidR="00594CA9">
        <w:rPr>
          <w:color w:val="000000"/>
        </w:rPr>
        <w:t>Sastavni</w:t>
      </w:r>
      <w:r>
        <w:rPr>
          <w:color w:val="000000"/>
        </w:rPr>
        <w:t xml:space="preserve"> </w:t>
      </w:r>
      <w:r w:rsidR="00594CA9">
        <w:rPr>
          <w:color w:val="000000"/>
        </w:rPr>
        <w:t>deo</w:t>
      </w:r>
      <w:r>
        <w:rPr>
          <w:color w:val="000000"/>
        </w:rPr>
        <w:t xml:space="preserve"> </w:t>
      </w:r>
      <w:r w:rsidR="00594CA9">
        <w:rPr>
          <w:color w:val="000000"/>
        </w:rPr>
        <w:t>jakne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termouložak</w:t>
      </w:r>
      <w:r>
        <w:rPr>
          <w:color w:val="000000"/>
        </w:rPr>
        <w:t xml:space="preserve">, </w:t>
      </w:r>
      <w:r w:rsidR="00594CA9">
        <w:rPr>
          <w:color w:val="000000"/>
        </w:rPr>
        <w:t>izrađen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štepane</w:t>
      </w:r>
      <w:r>
        <w:rPr>
          <w:color w:val="000000"/>
        </w:rPr>
        <w:t xml:space="preserve"> </w:t>
      </w:r>
      <w:r w:rsidR="00594CA9">
        <w:rPr>
          <w:color w:val="000000"/>
        </w:rPr>
        <w:t>plastice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pazušnom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ima</w:t>
      </w:r>
      <w:r>
        <w:rPr>
          <w:color w:val="000000"/>
        </w:rPr>
        <w:t xml:space="preserve"> </w:t>
      </w:r>
      <w:r w:rsidR="00594CA9">
        <w:rPr>
          <w:color w:val="000000"/>
        </w:rPr>
        <w:t>formiran</w:t>
      </w:r>
      <w:r>
        <w:rPr>
          <w:color w:val="000000"/>
        </w:rPr>
        <w:t xml:space="preserve"> </w:t>
      </w:r>
      <w:r w:rsidR="00594CA9">
        <w:rPr>
          <w:color w:val="000000"/>
        </w:rPr>
        <w:t>otvor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ventilaciju</w:t>
      </w:r>
      <w:r>
        <w:rPr>
          <w:color w:val="000000"/>
        </w:rPr>
        <w:t xml:space="preserve"> </w:t>
      </w:r>
      <w:r w:rsidR="00594CA9">
        <w:rPr>
          <w:color w:val="000000"/>
        </w:rPr>
        <w:t>tela</w:t>
      </w:r>
      <w:r>
        <w:rPr>
          <w:color w:val="000000"/>
        </w:rPr>
        <w:t xml:space="preserve">. </w:t>
      </w:r>
      <w:r w:rsidR="00594CA9">
        <w:rPr>
          <w:color w:val="000000"/>
        </w:rPr>
        <w:t>Termouložak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kači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jaknu</w:t>
      </w:r>
      <w:r>
        <w:rPr>
          <w:color w:val="000000"/>
        </w:rPr>
        <w:t xml:space="preserve"> </w:t>
      </w:r>
      <w:r w:rsidR="00594CA9">
        <w:rPr>
          <w:color w:val="000000"/>
        </w:rPr>
        <w:t>uz</w:t>
      </w:r>
      <w:r>
        <w:rPr>
          <w:color w:val="000000"/>
        </w:rPr>
        <w:t xml:space="preserve"> </w:t>
      </w:r>
      <w:r w:rsidR="00594CA9">
        <w:rPr>
          <w:color w:val="000000"/>
        </w:rPr>
        <w:t>pomoć</w:t>
      </w:r>
      <w:r>
        <w:rPr>
          <w:color w:val="000000"/>
        </w:rPr>
        <w:t xml:space="preserve"> </w:t>
      </w:r>
      <w:r w:rsidR="00594CA9">
        <w:rPr>
          <w:color w:val="000000"/>
        </w:rPr>
        <w:t>dugmadi</w:t>
      </w:r>
      <w:r>
        <w:rPr>
          <w:color w:val="000000"/>
        </w:rPr>
        <w:t xml:space="preserve"> (</w:t>
      </w:r>
      <w:r w:rsidR="00594CA9">
        <w:rPr>
          <w:color w:val="000000"/>
        </w:rPr>
        <w:t>ukupno</w:t>
      </w:r>
      <w:r>
        <w:rPr>
          <w:color w:val="000000"/>
        </w:rPr>
        <w:t xml:space="preserve"> 13 </w:t>
      </w:r>
      <w:r w:rsidR="00594CA9">
        <w:rPr>
          <w:color w:val="000000"/>
        </w:rPr>
        <w:t>komada</w:t>
      </w:r>
      <w:r>
        <w:rPr>
          <w:color w:val="000000"/>
        </w:rPr>
        <w:t xml:space="preserve">,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čega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po</w:t>
      </w:r>
      <w:r>
        <w:rPr>
          <w:color w:val="000000"/>
        </w:rPr>
        <w:t xml:space="preserve"> </w:t>
      </w:r>
      <w:r w:rsidR="00594CA9">
        <w:rPr>
          <w:color w:val="000000"/>
        </w:rPr>
        <w:t>dva</w:t>
      </w:r>
      <w:r>
        <w:rPr>
          <w:color w:val="000000"/>
        </w:rPr>
        <w:t xml:space="preserve"> </w:t>
      </w:r>
      <w:r w:rsidR="00594CA9">
        <w:rPr>
          <w:color w:val="000000"/>
        </w:rPr>
        <w:t>komada</w:t>
      </w:r>
      <w:r>
        <w:rPr>
          <w:color w:val="000000"/>
        </w:rPr>
        <w:t xml:space="preserve"> </w:t>
      </w:r>
      <w:r w:rsidR="00594CA9">
        <w:rPr>
          <w:color w:val="000000"/>
        </w:rPr>
        <w:t>postavlјena</w:t>
      </w:r>
      <w:r>
        <w:rPr>
          <w:color w:val="000000"/>
        </w:rPr>
        <w:t xml:space="preserve">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krajevima</w:t>
      </w:r>
      <w:r>
        <w:rPr>
          <w:color w:val="000000"/>
        </w:rPr>
        <w:t xml:space="preserve"> </w:t>
      </w:r>
      <w:r w:rsidR="00594CA9">
        <w:rPr>
          <w:color w:val="000000"/>
        </w:rPr>
        <w:t>rukava</w:t>
      </w:r>
      <w:r>
        <w:rPr>
          <w:color w:val="000000"/>
        </w:rPr>
        <w:t xml:space="preserve">). </w:t>
      </w:r>
      <w:r w:rsidR="00594CA9">
        <w:rPr>
          <w:color w:val="000000"/>
        </w:rPr>
        <w:t>Štepana</w:t>
      </w:r>
      <w:r>
        <w:rPr>
          <w:color w:val="000000"/>
        </w:rPr>
        <w:t xml:space="preserve"> </w:t>
      </w:r>
      <w:r w:rsidR="00594CA9">
        <w:rPr>
          <w:color w:val="000000"/>
        </w:rPr>
        <w:t>plastica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izrađena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dva</w:t>
      </w:r>
      <w:r>
        <w:rPr>
          <w:color w:val="000000"/>
        </w:rPr>
        <w:t xml:space="preserve"> </w:t>
      </w:r>
      <w:r w:rsidR="00594CA9">
        <w:rPr>
          <w:color w:val="000000"/>
        </w:rPr>
        <w:t>sloja</w:t>
      </w:r>
      <w:r>
        <w:rPr>
          <w:color w:val="000000"/>
        </w:rPr>
        <w:t xml:space="preserve"> </w:t>
      </w:r>
      <w:r w:rsidR="00594CA9">
        <w:rPr>
          <w:color w:val="000000"/>
        </w:rPr>
        <w:t>sintetičke</w:t>
      </w:r>
      <w:r>
        <w:rPr>
          <w:color w:val="000000"/>
        </w:rPr>
        <w:t xml:space="preserve"> </w:t>
      </w:r>
      <w:r w:rsidR="00594CA9">
        <w:rPr>
          <w:color w:val="000000"/>
        </w:rPr>
        <w:t>postave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međupostave</w:t>
      </w:r>
      <w:r>
        <w:rPr>
          <w:color w:val="000000"/>
        </w:rPr>
        <w:t xml:space="preserve"> – </w:t>
      </w:r>
      <w:r w:rsidR="00594CA9">
        <w:rPr>
          <w:color w:val="000000"/>
        </w:rPr>
        <w:t>koflina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blokadom</w:t>
      </w:r>
      <w:r>
        <w:rPr>
          <w:color w:val="000000"/>
        </w:rPr>
        <w:t xml:space="preserve">. </w:t>
      </w:r>
      <w:r w:rsidR="00594CA9">
        <w:rPr>
          <w:color w:val="000000"/>
        </w:rPr>
        <w:t>Površinska</w:t>
      </w:r>
      <w:r>
        <w:rPr>
          <w:color w:val="000000"/>
        </w:rPr>
        <w:t xml:space="preserve"> </w:t>
      </w:r>
      <w:r w:rsidR="00594CA9">
        <w:rPr>
          <w:color w:val="000000"/>
        </w:rPr>
        <w:t>masa</w:t>
      </w:r>
      <w:r>
        <w:rPr>
          <w:color w:val="000000"/>
        </w:rPr>
        <w:t xml:space="preserve"> </w:t>
      </w:r>
      <w:r w:rsidR="00594CA9">
        <w:rPr>
          <w:color w:val="000000"/>
        </w:rPr>
        <w:t>koflina</w:t>
      </w:r>
      <w:r>
        <w:rPr>
          <w:color w:val="000000"/>
        </w:rPr>
        <w:t xml:space="preserve">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do</w:t>
      </w:r>
      <w:r>
        <w:rPr>
          <w:color w:val="000000"/>
        </w:rPr>
        <w:t xml:space="preserve"> </w:t>
      </w:r>
      <w:r w:rsidR="00594CA9">
        <w:rPr>
          <w:color w:val="000000"/>
        </w:rPr>
        <w:t>tela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100 g, </w:t>
      </w:r>
      <w:r w:rsidR="00594CA9">
        <w:rPr>
          <w:color w:val="000000"/>
        </w:rPr>
        <w:t>a</w:t>
      </w:r>
      <w:r>
        <w:rPr>
          <w:color w:val="000000"/>
        </w:rPr>
        <w:t xml:space="preserve">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rukava</w:t>
      </w:r>
      <w:r>
        <w:rPr>
          <w:color w:val="000000"/>
        </w:rPr>
        <w:t xml:space="preserve"> 60 g. </w:t>
      </w:r>
      <w:r w:rsidR="00594CA9">
        <w:rPr>
          <w:color w:val="000000"/>
        </w:rPr>
        <w:t>Plastica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štepa</w:t>
      </w:r>
      <w:r>
        <w:rPr>
          <w:color w:val="000000"/>
        </w:rPr>
        <w:t xml:space="preserve">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obliku</w:t>
      </w:r>
      <w:r>
        <w:rPr>
          <w:color w:val="000000"/>
        </w:rPr>
        <w:t xml:space="preserve"> </w:t>
      </w:r>
      <w:r w:rsidR="00594CA9">
        <w:rPr>
          <w:color w:val="000000"/>
        </w:rPr>
        <w:t>romba</w:t>
      </w:r>
      <w:r>
        <w:rPr>
          <w:color w:val="000000"/>
        </w:rPr>
        <w:t xml:space="preserve">. </w:t>
      </w:r>
      <w:r w:rsidR="00594CA9">
        <w:rPr>
          <w:color w:val="000000"/>
        </w:rPr>
        <w:t>Slobodni</w:t>
      </w:r>
      <w:r>
        <w:rPr>
          <w:color w:val="000000"/>
        </w:rPr>
        <w:t xml:space="preserve"> </w:t>
      </w:r>
      <w:r w:rsidR="00594CA9">
        <w:rPr>
          <w:color w:val="000000"/>
        </w:rPr>
        <w:t>krajevi</w:t>
      </w:r>
      <w:r>
        <w:rPr>
          <w:color w:val="000000"/>
        </w:rPr>
        <w:t xml:space="preserve"> </w:t>
      </w:r>
      <w:r w:rsidR="00594CA9">
        <w:rPr>
          <w:color w:val="000000"/>
        </w:rPr>
        <w:t>termouloška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obrađeni</w:t>
      </w:r>
      <w:r>
        <w:rPr>
          <w:color w:val="000000"/>
        </w:rPr>
        <w:t xml:space="preserve"> </w:t>
      </w:r>
      <w:r w:rsidR="00594CA9">
        <w:rPr>
          <w:color w:val="000000"/>
        </w:rPr>
        <w:t>paspul</w:t>
      </w:r>
      <w:r>
        <w:rPr>
          <w:color w:val="000000"/>
        </w:rPr>
        <w:t xml:space="preserve"> </w:t>
      </w:r>
      <w:r w:rsidR="00594CA9">
        <w:rPr>
          <w:color w:val="000000"/>
        </w:rPr>
        <w:t>trakom</w:t>
      </w:r>
      <w:r>
        <w:rPr>
          <w:color w:val="000000"/>
        </w:rPr>
        <w:t xml:space="preserve">, </w:t>
      </w:r>
      <w:r w:rsidR="00594CA9">
        <w:rPr>
          <w:color w:val="000000"/>
        </w:rPr>
        <w:t>a</w:t>
      </w:r>
      <w:r>
        <w:rPr>
          <w:color w:val="000000"/>
        </w:rPr>
        <w:t xml:space="preserve"> </w:t>
      </w:r>
      <w:r w:rsidR="00594CA9">
        <w:rPr>
          <w:color w:val="000000"/>
        </w:rPr>
        <w:t>rukavi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završavaju</w:t>
      </w:r>
      <w:r>
        <w:rPr>
          <w:color w:val="000000"/>
        </w:rPr>
        <w:t xml:space="preserve"> </w:t>
      </w:r>
      <w:r w:rsidR="00594CA9">
        <w:rPr>
          <w:color w:val="000000"/>
        </w:rPr>
        <w:t>renderom</w:t>
      </w:r>
      <w:r>
        <w:rPr>
          <w:color w:val="000000"/>
        </w:rPr>
        <w:t xml:space="preserve">. </w:t>
      </w:r>
      <w:r w:rsidR="00594CA9">
        <w:rPr>
          <w:color w:val="000000"/>
        </w:rPr>
        <w:t>Konstrukcija</w:t>
      </w:r>
      <w:r>
        <w:rPr>
          <w:color w:val="000000"/>
        </w:rPr>
        <w:t xml:space="preserve"> </w:t>
      </w:r>
      <w:r w:rsidR="00594CA9">
        <w:rPr>
          <w:color w:val="000000"/>
        </w:rPr>
        <w:t>termouloška</w:t>
      </w:r>
      <w:r>
        <w:rPr>
          <w:color w:val="000000"/>
        </w:rPr>
        <w:t xml:space="preserve"> </w:t>
      </w:r>
      <w:r w:rsidR="00594CA9">
        <w:rPr>
          <w:color w:val="000000"/>
        </w:rPr>
        <w:t>prilagođena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konstrukciji</w:t>
      </w:r>
      <w:r>
        <w:rPr>
          <w:color w:val="000000"/>
        </w:rPr>
        <w:t xml:space="preserve"> </w:t>
      </w:r>
      <w:r w:rsidR="00594CA9">
        <w:rPr>
          <w:color w:val="000000"/>
        </w:rPr>
        <w:t>vetrovke</w:t>
      </w:r>
      <w:r>
        <w:rPr>
          <w:color w:val="000000"/>
        </w:rPr>
        <w:t>.</w:t>
      </w:r>
    </w:p>
    <w:p w:rsidR="00377D66" w:rsidRDefault="00161427">
      <w:pPr>
        <w:spacing w:after="150"/>
      </w:pPr>
      <w:r>
        <w:rPr>
          <w:color w:val="000000"/>
        </w:rPr>
        <w:t xml:space="preserve">4) </w:t>
      </w:r>
      <w:r w:rsidR="00594CA9">
        <w:rPr>
          <w:i/>
          <w:color w:val="000000"/>
        </w:rPr>
        <w:t>Košulјa</w:t>
      </w:r>
      <w:r>
        <w:rPr>
          <w:i/>
          <w:color w:val="000000"/>
        </w:rPr>
        <w:t xml:space="preserve"> – </w:t>
      </w:r>
      <w:r w:rsidR="00594CA9">
        <w:rPr>
          <w:i/>
          <w:color w:val="000000"/>
        </w:rPr>
        <w:t>bluza</w:t>
      </w:r>
      <w:r>
        <w:rPr>
          <w:i/>
          <w:color w:val="000000"/>
        </w:rPr>
        <w:t xml:space="preserve"> </w:t>
      </w:r>
      <w:r w:rsidR="00594CA9">
        <w:rPr>
          <w:i/>
          <w:color w:val="000000"/>
        </w:rPr>
        <w:t>dugih</w:t>
      </w:r>
      <w:r>
        <w:rPr>
          <w:i/>
          <w:color w:val="000000"/>
        </w:rPr>
        <w:t xml:space="preserve"> </w:t>
      </w:r>
      <w:r w:rsidR="00594CA9">
        <w:rPr>
          <w:i/>
          <w:color w:val="000000"/>
        </w:rPr>
        <w:t>rukava</w:t>
      </w:r>
      <w:r>
        <w:rPr>
          <w:color w:val="000000"/>
        </w:rPr>
        <w:t xml:space="preserve"> − </w:t>
      </w:r>
      <w:r w:rsidR="00594CA9">
        <w:rPr>
          <w:color w:val="000000"/>
        </w:rPr>
        <w:t>ravnog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kroja</w:t>
      </w:r>
      <w:r>
        <w:rPr>
          <w:color w:val="000000"/>
        </w:rPr>
        <w:t xml:space="preserve">, </w:t>
      </w:r>
      <w:r w:rsidR="00594CA9">
        <w:rPr>
          <w:color w:val="000000"/>
        </w:rPr>
        <w:t>dužine</w:t>
      </w:r>
      <w:r>
        <w:rPr>
          <w:color w:val="000000"/>
        </w:rPr>
        <w:t xml:space="preserve"> 84 cm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srednju</w:t>
      </w:r>
      <w:r>
        <w:rPr>
          <w:color w:val="000000"/>
        </w:rPr>
        <w:t xml:space="preserve"> </w:t>
      </w:r>
      <w:r w:rsidR="00594CA9">
        <w:rPr>
          <w:color w:val="000000"/>
        </w:rPr>
        <w:t>veličinu</w:t>
      </w:r>
      <w:r>
        <w:rPr>
          <w:color w:val="000000"/>
        </w:rPr>
        <w:t xml:space="preserve">. </w:t>
      </w:r>
      <w:r w:rsidR="00594CA9">
        <w:rPr>
          <w:color w:val="000000"/>
        </w:rPr>
        <w:t>Kragna</w:t>
      </w:r>
      <w:r>
        <w:rPr>
          <w:color w:val="000000"/>
        </w:rPr>
        <w:t xml:space="preserve"> </w:t>
      </w:r>
      <w:r w:rsidR="00594CA9">
        <w:rPr>
          <w:color w:val="000000"/>
        </w:rPr>
        <w:t>košulјe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jednodelna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može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nositi</w:t>
      </w:r>
      <w:r>
        <w:rPr>
          <w:color w:val="000000"/>
        </w:rPr>
        <w:t xml:space="preserve"> </w:t>
      </w:r>
      <w:r w:rsidR="00594CA9">
        <w:rPr>
          <w:color w:val="000000"/>
        </w:rPr>
        <w:t>kao</w:t>
      </w:r>
      <w:r>
        <w:rPr>
          <w:color w:val="000000"/>
        </w:rPr>
        <w:t xml:space="preserve"> </w:t>
      </w:r>
      <w:r w:rsidR="00594CA9">
        <w:rPr>
          <w:color w:val="000000"/>
        </w:rPr>
        <w:t>obična</w:t>
      </w:r>
      <w:r>
        <w:rPr>
          <w:color w:val="000000"/>
        </w:rPr>
        <w:t xml:space="preserve"> </w:t>
      </w:r>
      <w:r w:rsidR="00594CA9">
        <w:rPr>
          <w:color w:val="000000"/>
        </w:rPr>
        <w:t>kragna</w:t>
      </w:r>
      <w:r>
        <w:rPr>
          <w:color w:val="000000"/>
        </w:rPr>
        <w:t xml:space="preserve">, </w:t>
      </w:r>
      <w:r w:rsidR="00594CA9">
        <w:rPr>
          <w:color w:val="000000"/>
        </w:rPr>
        <w:t>kada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zakopčanom</w:t>
      </w:r>
      <w:r>
        <w:rPr>
          <w:color w:val="000000"/>
        </w:rPr>
        <w:t xml:space="preserve"> </w:t>
      </w:r>
      <w:r w:rsidR="00594CA9">
        <w:rPr>
          <w:color w:val="000000"/>
        </w:rPr>
        <w:t>stanju</w:t>
      </w:r>
      <w:r>
        <w:rPr>
          <w:color w:val="000000"/>
        </w:rPr>
        <w:t xml:space="preserve">, </w:t>
      </w:r>
      <w:r w:rsidR="00594CA9">
        <w:rPr>
          <w:color w:val="000000"/>
        </w:rPr>
        <w:t>odnosno</w:t>
      </w:r>
      <w:r>
        <w:rPr>
          <w:color w:val="000000"/>
        </w:rPr>
        <w:t xml:space="preserve"> </w:t>
      </w:r>
      <w:r w:rsidR="00594CA9">
        <w:rPr>
          <w:color w:val="000000"/>
        </w:rPr>
        <w:t>kao</w:t>
      </w:r>
      <w:r>
        <w:rPr>
          <w:color w:val="000000"/>
        </w:rPr>
        <w:t xml:space="preserve"> </w:t>
      </w:r>
      <w:r w:rsidR="00594CA9">
        <w:rPr>
          <w:color w:val="000000"/>
        </w:rPr>
        <w:t>rever</w:t>
      </w:r>
      <w:r>
        <w:rPr>
          <w:color w:val="000000"/>
        </w:rPr>
        <w:t xml:space="preserve"> </w:t>
      </w:r>
      <w:r w:rsidR="00594CA9">
        <w:rPr>
          <w:color w:val="000000"/>
        </w:rPr>
        <w:t>kragna</w:t>
      </w:r>
      <w:r>
        <w:rPr>
          <w:color w:val="000000"/>
        </w:rPr>
        <w:t xml:space="preserve">, </w:t>
      </w:r>
      <w:r w:rsidR="00594CA9">
        <w:rPr>
          <w:color w:val="000000"/>
        </w:rPr>
        <w:t>kada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otkopča</w:t>
      </w:r>
      <w:r>
        <w:rPr>
          <w:color w:val="000000"/>
        </w:rPr>
        <w:t xml:space="preserve"> </w:t>
      </w:r>
      <w:r w:rsidR="00594CA9">
        <w:rPr>
          <w:color w:val="000000"/>
        </w:rPr>
        <w:t>prvo</w:t>
      </w:r>
      <w:r>
        <w:rPr>
          <w:color w:val="000000"/>
        </w:rPr>
        <w:t xml:space="preserve"> </w:t>
      </w:r>
      <w:r w:rsidR="00594CA9">
        <w:rPr>
          <w:color w:val="000000"/>
        </w:rPr>
        <w:t>dugme</w:t>
      </w:r>
      <w:r>
        <w:rPr>
          <w:color w:val="000000"/>
        </w:rPr>
        <w:t xml:space="preserve">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košulјi</w:t>
      </w:r>
      <w:r>
        <w:rPr>
          <w:color w:val="000000"/>
        </w:rPr>
        <w:t xml:space="preserve">. </w:t>
      </w:r>
      <w:r w:rsidR="00594CA9">
        <w:rPr>
          <w:color w:val="000000"/>
        </w:rPr>
        <w:t>Ovakva</w:t>
      </w:r>
      <w:r>
        <w:rPr>
          <w:color w:val="000000"/>
        </w:rPr>
        <w:t xml:space="preserve"> </w:t>
      </w:r>
      <w:r w:rsidR="00594CA9">
        <w:rPr>
          <w:color w:val="000000"/>
        </w:rPr>
        <w:t>konstrukcija</w:t>
      </w:r>
      <w:r>
        <w:rPr>
          <w:color w:val="000000"/>
        </w:rPr>
        <w:t xml:space="preserve"> </w:t>
      </w:r>
      <w:r w:rsidR="00594CA9">
        <w:rPr>
          <w:color w:val="000000"/>
        </w:rPr>
        <w:t>omogućava</w:t>
      </w:r>
      <w:r>
        <w:rPr>
          <w:color w:val="000000"/>
        </w:rPr>
        <w:t xml:space="preserve"> </w:t>
      </w:r>
      <w:r w:rsidR="00594CA9">
        <w:rPr>
          <w:color w:val="000000"/>
        </w:rPr>
        <w:t>nošenje</w:t>
      </w:r>
      <w:r>
        <w:rPr>
          <w:color w:val="000000"/>
        </w:rPr>
        <w:t xml:space="preserve"> </w:t>
      </w:r>
      <w:r w:rsidR="00594CA9">
        <w:rPr>
          <w:color w:val="000000"/>
        </w:rPr>
        <w:t>košulјe</w:t>
      </w:r>
      <w:r>
        <w:rPr>
          <w:color w:val="000000"/>
        </w:rPr>
        <w:t xml:space="preserve"> </w:t>
      </w:r>
      <w:r w:rsidR="00594CA9">
        <w:rPr>
          <w:color w:val="000000"/>
        </w:rPr>
        <w:t>kao</w:t>
      </w:r>
      <w:r>
        <w:rPr>
          <w:color w:val="000000"/>
        </w:rPr>
        <w:t xml:space="preserve"> </w:t>
      </w:r>
      <w:r w:rsidR="00594CA9">
        <w:rPr>
          <w:color w:val="000000"/>
        </w:rPr>
        <w:t>donji</w:t>
      </w:r>
      <w:r>
        <w:rPr>
          <w:color w:val="000000"/>
        </w:rPr>
        <w:t xml:space="preserve"> </w:t>
      </w:r>
      <w:r w:rsidR="00594CA9">
        <w:rPr>
          <w:color w:val="000000"/>
        </w:rPr>
        <w:t>odevni</w:t>
      </w:r>
      <w:r>
        <w:rPr>
          <w:color w:val="000000"/>
        </w:rPr>
        <w:t xml:space="preserve"> </w:t>
      </w:r>
      <w:r w:rsidR="00594CA9">
        <w:rPr>
          <w:color w:val="000000"/>
        </w:rPr>
        <w:t>predmet</w:t>
      </w:r>
      <w:r>
        <w:rPr>
          <w:color w:val="000000"/>
        </w:rPr>
        <w:t xml:space="preserve"> (</w:t>
      </w:r>
      <w:r w:rsidR="00594CA9">
        <w:rPr>
          <w:color w:val="000000"/>
        </w:rPr>
        <w:t>ispod</w:t>
      </w:r>
      <w:r>
        <w:rPr>
          <w:color w:val="000000"/>
        </w:rPr>
        <w:t xml:space="preserve"> </w:t>
      </w:r>
      <w:r w:rsidR="00594CA9">
        <w:rPr>
          <w:color w:val="000000"/>
        </w:rPr>
        <w:t>jakne</w:t>
      </w:r>
      <w:r>
        <w:rPr>
          <w:color w:val="000000"/>
        </w:rPr>
        <w:t xml:space="preserve">) </w:t>
      </w:r>
      <w:r w:rsidR="00594CA9">
        <w:rPr>
          <w:color w:val="000000"/>
        </w:rPr>
        <w:t>odnosno</w:t>
      </w:r>
      <w:r>
        <w:rPr>
          <w:color w:val="000000"/>
        </w:rPr>
        <w:t xml:space="preserve"> </w:t>
      </w:r>
      <w:r w:rsidR="00594CA9">
        <w:rPr>
          <w:color w:val="000000"/>
        </w:rPr>
        <w:t>kao</w:t>
      </w:r>
      <w:r>
        <w:rPr>
          <w:color w:val="000000"/>
        </w:rPr>
        <w:t xml:space="preserve"> </w:t>
      </w:r>
      <w:r w:rsidR="00594CA9">
        <w:rPr>
          <w:color w:val="000000"/>
        </w:rPr>
        <w:t>gornji</w:t>
      </w:r>
      <w:r>
        <w:rPr>
          <w:color w:val="000000"/>
        </w:rPr>
        <w:t xml:space="preserve"> </w:t>
      </w:r>
      <w:r w:rsidR="00594CA9">
        <w:rPr>
          <w:color w:val="000000"/>
        </w:rPr>
        <w:t>odevni</w:t>
      </w:r>
      <w:r>
        <w:rPr>
          <w:color w:val="000000"/>
        </w:rPr>
        <w:t xml:space="preserve"> </w:t>
      </w:r>
      <w:r w:rsidR="00594CA9">
        <w:rPr>
          <w:color w:val="000000"/>
        </w:rPr>
        <w:t>predmet</w:t>
      </w:r>
      <w:r>
        <w:rPr>
          <w:color w:val="000000"/>
        </w:rPr>
        <w:t xml:space="preserve"> (</w:t>
      </w:r>
      <w:r w:rsidR="00594CA9">
        <w:rPr>
          <w:color w:val="000000"/>
        </w:rPr>
        <w:t>bluza</w:t>
      </w:r>
      <w:r>
        <w:rPr>
          <w:color w:val="000000"/>
        </w:rPr>
        <w:t xml:space="preserve">).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predelu</w:t>
      </w:r>
      <w:r>
        <w:rPr>
          <w:color w:val="000000"/>
        </w:rPr>
        <w:t xml:space="preserve"> </w:t>
      </w:r>
      <w:r w:rsidR="00594CA9">
        <w:rPr>
          <w:color w:val="000000"/>
        </w:rPr>
        <w:t>grudi</w:t>
      </w:r>
      <w:r>
        <w:rPr>
          <w:color w:val="000000"/>
        </w:rPr>
        <w:t xml:space="preserve"> </w:t>
      </w:r>
      <w:r w:rsidR="00594CA9">
        <w:rPr>
          <w:color w:val="000000"/>
        </w:rPr>
        <w:t>našivena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dva</w:t>
      </w:r>
      <w:r>
        <w:rPr>
          <w:color w:val="000000"/>
        </w:rPr>
        <w:t xml:space="preserve"> </w:t>
      </w:r>
      <w:r w:rsidR="00594CA9">
        <w:rPr>
          <w:color w:val="000000"/>
        </w:rPr>
        <w:t>džepa</w:t>
      </w:r>
      <w:r>
        <w:rPr>
          <w:color w:val="000000"/>
        </w:rPr>
        <w:t xml:space="preserve"> </w:t>
      </w:r>
      <w:r w:rsidR="00594CA9">
        <w:rPr>
          <w:color w:val="000000"/>
        </w:rPr>
        <w:t>harmonika</w:t>
      </w:r>
      <w:r>
        <w:rPr>
          <w:color w:val="000000"/>
        </w:rPr>
        <w:t xml:space="preserve"> </w:t>
      </w:r>
      <w:r w:rsidR="00594CA9">
        <w:rPr>
          <w:color w:val="000000"/>
        </w:rPr>
        <w:t>kroja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poklopcima</w:t>
      </w:r>
      <w:r>
        <w:rPr>
          <w:color w:val="000000"/>
        </w:rPr>
        <w:t xml:space="preserve">. </w:t>
      </w:r>
      <w:r w:rsidR="00594CA9">
        <w:rPr>
          <w:color w:val="000000"/>
        </w:rPr>
        <w:t>Prednja</w:t>
      </w:r>
      <w:r>
        <w:rPr>
          <w:color w:val="000000"/>
        </w:rPr>
        <w:t xml:space="preserve"> </w:t>
      </w:r>
      <w:r w:rsidR="00594CA9">
        <w:rPr>
          <w:color w:val="000000"/>
        </w:rPr>
        <w:t>strana</w:t>
      </w:r>
      <w:r>
        <w:rPr>
          <w:color w:val="000000"/>
        </w:rPr>
        <w:t xml:space="preserve"> </w:t>
      </w:r>
      <w:r w:rsidR="00594CA9">
        <w:rPr>
          <w:color w:val="000000"/>
        </w:rPr>
        <w:t>džepa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ojačana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dva</w:t>
      </w:r>
      <w:r>
        <w:rPr>
          <w:color w:val="000000"/>
        </w:rPr>
        <w:t xml:space="preserve"> </w:t>
      </w:r>
      <w:r w:rsidR="00594CA9">
        <w:rPr>
          <w:color w:val="000000"/>
        </w:rPr>
        <w:t>štepa</w:t>
      </w:r>
      <w:r>
        <w:rPr>
          <w:color w:val="000000"/>
        </w:rPr>
        <w:t xml:space="preserve">. </w:t>
      </w:r>
      <w:r w:rsidR="00594CA9">
        <w:rPr>
          <w:color w:val="000000"/>
        </w:rPr>
        <w:t>Poklopci</w:t>
      </w:r>
      <w:r>
        <w:rPr>
          <w:color w:val="000000"/>
        </w:rPr>
        <w:t xml:space="preserve"> </w:t>
      </w:r>
      <w:r w:rsidR="00594CA9">
        <w:rPr>
          <w:color w:val="000000"/>
        </w:rPr>
        <w:t>džepova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zatvaraju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po</w:t>
      </w:r>
      <w:r>
        <w:rPr>
          <w:color w:val="000000"/>
        </w:rPr>
        <w:t xml:space="preserve"> </w:t>
      </w:r>
      <w:r w:rsidR="00594CA9">
        <w:rPr>
          <w:color w:val="000000"/>
        </w:rPr>
        <w:t>dva</w:t>
      </w:r>
      <w:r>
        <w:rPr>
          <w:color w:val="000000"/>
        </w:rPr>
        <w:t xml:space="preserve"> </w:t>
      </w:r>
      <w:r w:rsidR="00594CA9">
        <w:rPr>
          <w:color w:val="000000"/>
        </w:rPr>
        <w:t>dugmeta</w:t>
      </w:r>
      <w:r>
        <w:rPr>
          <w:color w:val="000000"/>
        </w:rPr>
        <w:t xml:space="preserve">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način</w:t>
      </w:r>
      <w:r>
        <w:rPr>
          <w:color w:val="000000"/>
        </w:rPr>
        <w:t xml:space="preserve"> </w:t>
      </w:r>
      <w:r w:rsidR="00594CA9">
        <w:rPr>
          <w:color w:val="000000"/>
        </w:rPr>
        <w:t>da</w:t>
      </w:r>
      <w:r>
        <w:rPr>
          <w:color w:val="000000"/>
        </w:rPr>
        <w:t xml:space="preserve"> </w:t>
      </w:r>
      <w:r w:rsidR="00594CA9">
        <w:rPr>
          <w:color w:val="000000"/>
        </w:rPr>
        <w:t>nisu</w:t>
      </w:r>
      <w:r>
        <w:rPr>
          <w:color w:val="000000"/>
        </w:rPr>
        <w:t xml:space="preserve"> </w:t>
      </w:r>
      <w:r w:rsidR="00594CA9">
        <w:rPr>
          <w:color w:val="000000"/>
        </w:rPr>
        <w:t>vidlјiva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spolјne</w:t>
      </w:r>
      <w:r>
        <w:rPr>
          <w:color w:val="000000"/>
        </w:rPr>
        <w:t xml:space="preserve"> </w:t>
      </w:r>
      <w:r w:rsidR="00594CA9">
        <w:rPr>
          <w:color w:val="000000"/>
        </w:rPr>
        <w:t>strane</w:t>
      </w:r>
      <w:r>
        <w:rPr>
          <w:color w:val="000000"/>
        </w:rPr>
        <w:t xml:space="preserve"> (</w:t>
      </w:r>
      <w:r w:rsidR="00594CA9">
        <w:rPr>
          <w:color w:val="000000"/>
        </w:rPr>
        <w:t>tzv</w:t>
      </w:r>
      <w:r>
        <w:rPr>
          <w:color w:val="000000"/>
        </w:rPr>
        <w:t>. „</w:t>
      </w:r>
      <w:r w:rsidR="00594CA9">
        <w:rPr>
          <w:color w:val="000000"/>
        </w:rPr>
        <w:t>skriveno</w:t>
      </w:r>
      <w:r>
        <w:rPr>
          <w:color w:val="000000"/>
        </w:rPr>
        <w:t xml:space="preserve"> </w:t>
      </w:r>
      <w:r w:rsidR="00594CA9">
        <w:rPr>
          <w:color w:val="000000"/>
        </w:rPr>
        <w:t>kopčanje</w:t>
      </w:r>
      <w:r>
        <w:rPr>
          <w:color w:val="000000"/>
        </w:rPr>
        <w:t xml:space="preserve">ˮ). </w:t>
      </w:r>
      <w:r w:rsidR="00594CA9">
        <w:rPr>
          <w:color w:val="000000"/>
        </w:rPr>
        <w:t>Krajevi</w:t>
      </w:r>
      <w:r>
        <w:rPr>
          <w:color w:val="000000"/>
        </w:rPr>
        <w:t xml:space="preserve"> </w:t>
      </w:r>
      <w:r w:rsidR="00594CA9">
        <w:rPr>
          <w:color w:val="000000"/>
        </w:rPr>
        <w:t>poklopca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učvršćuju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ringličarkom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dve</w:t>
      </w:r>
      <w:r>
        <w:rPr>
          <w:color w:val="000000"/>
        </w:rPr>
        <w:t xml:space="preserve"> </w:t>
      </w:r>
      <w:r w:rsidR="00594CA9">
        <w:rPr>
          <w:color w:val="000000"/>
        </w:rPr>
        <w:t>horizontalne</w:t>
      </w:r>
      <w:r>
        <w:rPr>
          <w:color w:val="000000"/>
        </w:rPr>
        <w:t xml:space="preserve"> </w:t>
      </w:r>
      <w:r w:rsidR="00594CA9">
        <w:rPr>
          <w:color w:val="000000"/>
        </w:rPr>
        <w:t>ringlice</w:t>
      </w:r>
      <w:r>
        <w:rPr>
          <w:color w:val="000000"/>
        </w:rPr>
        <w:t xml:space="preserve">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poklopcu</w:t>
      </w:r>
      <w:r>
        <w:rPr>
          <w:color w:val="000000"/>
        </w:rPr>
        <w:t xml:space="preserve"> </w:t>
      </w:r>
      <w:r w:rsidR="00594CA9">
        <w:rPr>
          <w:color w:val="000000"/>
        </w:rPr>
        <w:t>levog</w:t>
      </w:r>
      <w:r>
        <w:rPr>
          <w:color w:val="000000"/>
        </w:rPr>
        <w:t xml:space="preserve"> </w:t>
      </w:r>
      <w:r w:rsidR="00594CA9">
        <w:rPr>
          <w:color w:val="000000"/>
        </w:rPr>
        <w:t>gornjeg</w:t>
      </w:r>
      <w:r>
        <w:rPr>
          <w:color w:val="000000"/>
        </w:rPr>
        <w:t xml:space="preserve"> </w:t>
      </w:r>
      <w:r w:rsidR="00594CA9">
        <w:rPr>
          <w:color w:val="000000"/>
        </w:rPr>
        <w:t>džepa</w:t>
      </w:r>
      <w:r>
        <w:rPr>
          <w:color w:val="000000"/>
        </w:rPr>
        <w:t xml:space="preserve"> </w:t>
      </w:r>
      <w:r w:rsidR="00594CA9">
        <w:rPr>
          <w:color w:val="000000"/>
        </w:rPr>
        <w:t>ugrađuju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dve</w:t>
      </w:r>
      <w:r>
        <w:rPr>
          <w:color w:val="000000"/>
        </w:rPr>
        <w:t xml:space="preserve"> </w:t>
      </w:r>
      <w:r w:rsidR="00594CA9">
        <w:rPr>
          <w:color w:val="000000"/>
        </w:rPr>
        <w:t>vertikalne</w:t>
      </w:r>
      <w:r>
        <w:rPr>
          <w:color w:val="000000"/>
        </w:rPr>
        <w:t xml:space="preserve"> </w:t>
      </w:r>
      <w:r w:rsidR="00594CA9">
        <w:rPr>
          <w:color w:val="000000"/>
        </w:rPr>
        <w:t>ringlice</w:t>
      </w:r>
      <w:r>
        <w:rPr>
          <w:color w:val="000000"/>
        </w:rPr>
        <w:t xml:space="preserve">, </w:t>
      </w:r>
      <w:r w:rsidR="00594CA9">
        <w:rPr>
          <w:color w:val="000000"/>
        </w:rPr>
        <w:t>koje</w:t>
      </w:r>
      <w:r>
        <w:rPr>
          <w:color w:val="000000"/>
        </w:rPr>
        <w:t xml:space="preserve"> </w:t>
      </w:r>
      <w:r w:rsidR="00594CA9">
        <w:rPr>
          <w:color w:val="000000"/>
        </w:rPr>
        <w:t>formiraju</w:t>
      </w:r>
      <w:r>
        <w:rPr>
          <w:color w:val="000000"/>
        </w:rPr>
        <w:t xml:space="preserve"> </w:t>
      </w:r>
      <w:r w:rsidR="00594CA9">
        <w:rPr>
          <w:color w:val="000000"/>
        </w:rPr>
        <w:t>manji</w:t>
      </w:r>
      <w:r>
        <w:rPr>
          <w:color w:val="000000"/>
        </w:rPr>
        <w:t xml:space="preserve"> </w:t>
      </w:r>
      <w:r w:rsidR="00594CA9">
        <w:rPr>
          <w:color w:val="000000"/>
        </w:rPr>
        <w:t>otvor</w:t>
      </w:r>
      <w:r>
        <w:rPr>
          <w:color w:val="000000"/>
        </w:rPr>
        <w:t xml:space="preserve">. </w:t>
      </w:r>
      <w:r w:rsidR="00594CA9">
        <w:rPr>
          <w:color w:val="000000"/>
        </w:rPr>
        <w:t>Naspram</w:t>
      </w:r>
      <w:r>
        <w:rPr>
          <w:color w:val="000000"/>
        </w:rPr>
        <w:t xml:space="preserve"> </w:t>
      </w:r>
      <w:r w:rsidR="00594CA9">
        <w:rPr>
          <w:color w:val="000000"/>
        </w:rPr>
        <w:t>otvora</w:t>
      </w:r>
      <w:r>
        <w:rPr>
          <w:color w:val="000000"/>
        </w:rPr>
        <w:t xml:space="preserve">,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unutrašnjosti</w:t>
      </w:r>
      <w:r>
        <w:rPr>
          <w:color w:val="000000"/>
        </w:rPr>
        <w:t xml:space="preserve"> </w:t>
      </w:r>
      <w:r w:rsidR="00594CA9">
        <w:rPr>
          <w:color w:val="000000"/>
        </w:rPr>
        <w:t>džepa</w:t>
      </w:r>
      <w:r>
        <w:rPr>
          <w:color w:val="000000"/>
        </w:rPr>
        <w:t xml:space="preserve">, </w:t>
      </w:r>
      <w:r w:rsidR="00594CA9">
        <w:rPr>
          <w:color w:val="000000"/>
        </w:rPr>
        <w:t>postavlјen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uži</w:t>
      </w:r>
      <w:r>
        <w:rPr>
          <w:color w:val="000000"/>
        </w:rPr>
        <w:t xml:space="preserve"> </w:t>
      </w:r>
      <w:r w:rsidR="00594CA9">
        <w:rPr>
          <w:color w:val="000000"/>
        </w:rPr>
        <w:t>džep</w:t>
      </w:r>
      <w:r>
        <w:rPr>
          <w:color w:val="000000"/>
        </w:rPr>
        <w:t xml:space="preserve">, </w:t>
      </w:r>
      <w:r w:rsidR="00594CA9">
        <w:rPr>
          <w:color w:val="000000"/>
        </w:rPr>
        <w:t>koji</w:t>
      </w:r>
      <w:r>
        <w:rPr>
          <w:color w:val="000000"/>
        </w:rPr>
        <w:t xml:space="preserve"> </w:t>
      </w:r>
      <w:r w:rsidR="00594CA9">
        <w:rPr>
          <w:color w:val="000000"/>
        </w:rPr>
        <w:t>služi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smeštaj</w:t>
      </w:r>
      <w:r>
        <w:rPr>
          <w:color w:val="000000"/>
        </w:rPr>
        <w:t xml:space="preserve"> </w:t>
      </w:r>
      <w:r w:rsidR="00594CA9">
        <w:rPr>
          <w:color w:val="000000"/>
        </w:rPr>
        <w:t>olovaka</w:t>
      </w:r>
      <w:r>
        <w:rPr>
          <w:color w:val="000000"/>
        </w:rPr>
        <w:t xml:space="preserve">. </w:t>
      </w:r>
      <w:r w:rsidR="00594CA9">
        <w:rPr>
          <w:color w:val="000000"/>
        </w:rPr>
        <w:t>Iznad</w:t>
      </w:r>
      <w:r>
        <w:rPr>
          <w:color w:val="000000"/>
        </w:rPr>
        <w:t xml:space="preserve"> </w:t>
      </w:r>
      <w:r w:rsidR="00594CA9">
        <w:rPr>
          <w:color w:val="000000"/>
        </w:rPr>
        <w:t>džepova</w:t>
      </w:r>
      <w:r>
        <w:rPr>
          <w:color w:val="000000"/>
        </w:rPr>
        <w:t xml:space="preserve">,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rastojanju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0,5 cm, </w:t>
      </w:r>
      <w:r w:rsidR="00594CA9">
        <w:rPr>
          <w:color w:val="000000"/>
        </w:rPr>
        <w:t>našiveni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vlaknasti</w:t>
      </w:r>
      <w:r>
        <w:rPr>
          <w:color w:val="000000"/>
        </w:rPr>
        <w:t xml:space="preserve"> </w:t>
      </w:r>
      <w:r w:rsidR="00594CA9">
        <w:rPr>
          <w:color w:val="000000"/>
        </w:rPr>
        <w:t>delovi</w:t>
      </w:r>
      <w:r>
        <w:rPr>
          <w:color w:val="000000"/>
        </w:rPr>
        <w:t xml:space="preserve"> </w:t>
      </w:r>
      <w:r w:rsidR="00594CA9">
        <w:rPr>
          <w:color w:val="000000"/>
        </w:rPr>
        <w:t>čičak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,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kačenje</w:t>
      </w:r>
      <w:r>
        <w:rPr>
          <w:color w:val="000000"/>
        </w:rPr>
        <w:t xml:space="preserve"> </w:t>
      </w:r>
      <w:r w:rsidR="00594CA9">
        <w:rPr>
          <w:color w:val="000000"/>
        </w:rPr>
        <w:t>oznaka</w:t>
      </w:r>
      <w:r>
        <w:rPr>
          <w:color w:val="000000"/>
        </w:rPr>
        <w:t xml:space="preserve"> </w:t>
      </w:r>
      <w:r w:rsidR="00594CA9">
        <w:rPr>
          <w:color w:val="000000"/>
        </w:rPr>
        <w:t>korisnika</w:t>
      </w:r>
      <w:r>
        <w:rPr>
          <w:color w:val="000000"/>
        </w:rPr>
        <w:t xml:space="preserve">. </w:t>
      </w:r>
      <w:r w:rsidR="00594CA9">
        <w:rPr>
          <w:color w:val="000000"/>
        </w:rPr>
        <w:t>Kopčanje</w:t>
      </w:r>
      <w:r>
        <w:rPr>
          <w:color w:val="000000"/>
        </w:rPr>
        <w:t xml:space="preserve"> </w:t>
      </w:r>
      <w:r w:rsidR="00594CA9">
        <w:rPr>
          <w:color w:val="000000"/>
        </w:rPr>
        <w:t>košulјe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uz</w:t>
      </w:r>
      <w:r>
        <w:rPr>
          <w:color w:val="000000"/>
        </w:rPr>
        <w:t xml:space="preserve"> </w:t>
      </w:r>
      <w:r w:rsidR="00594CA9">
        <w:rPr>
          <w:color w:val="000000"/>
        </w:rPr>
        <w:t>pomoć</w:t>
      </w:r>
      <w:r>
        <w:rPr>
          <w:color w:val="000000"/>
        </w:rPr>
        <w:t xml:space="preserve"> </w:t>
      </w:r>
      <w:r w:rsidR="00594CA9">
        <w:rPr>
          <w:color w:val="000000"/>
        </w:rPr>
        <w:t>dugmadi</w:t>
      </w:r>
      <w:r>
        <w:rPr>
          <w:color w:val="000000"/>
        </w:rPr>
        <w:t xml:space="preserve"> („</w:t>
      </w:r>
      <w:r w:rsidR="00594CA9">
        <w:rPr>
          <w:color w:val="000000"/>
        </w:rPr>
        <w:t>skriveno</w:t>
      </w:r>
      <w:r>
        <w:rPr>
          <w:color w:val="000000"/>
        </w:rPr>
        <w:t xml:space="preserve"> </w:t>
      </w:r>
      <w:r w:rsidR="00594CA9">
        <w:rPr>
          <w:color w:val="000000"/>
        </w:rPr>
        <w:t>kopčanje</w:t>
      </w:r>
      <w:r>
        <w:rPr>
          <w:color w:val="000000"/>
        </w:rPr>
        <w:t xml:space="preserve">ˮ).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ukupno</w:t>
      </w:r>
      <w:r>
        <w:rPr>
          <w:color w:val="000000"/>
        </w:rPr>
        <w:t xml:space="preserve"> </w:t>
      </w:r>
      <w:r w:rsidR="00594CA9">
        <w:rPr>
          <w:color w:val="000000"/>
        </w:rPr>
        <w:t>pet</w:t>
      </w:r>
      <w:r>
        <w:rPr>
          <w:color w:val="000000"/>
        </w:rPr>
        <w:t xml:space="preserve"> </w:t>
      </w:r>
      <w:r w:rsidR="00594CA9">
        <w:rPr>
          <w:color w:val="000000"/>
        </w:rPr>
        <w:t>komada</w:t>
      </w:r>
      <w:r>
        <w:rPr>
          <w:color w:val="000000"/>
        </w:rPr>
        <w:t xml:space="preserve"> </w:t>
      </w:r>
      <w:r w:rsidR="00594CA9">
        <w:rPr>
          <w:color w:val="000000"/>
        </w:rPr>
        <w:t>dugmadi</w:t>
      </w:r>
      <w:r>
        <w:rPr>
          <w:color w:val="000000"/>
        </w:rPr>
        <w:t xml:space="preserve">, </w:t>
      </w:r>
      <w:r w:rsidR="00594CA9">
        <w:rPr>
          <w:color w:val="000000"/>
        </w:rPr>
        <w:t>vidlјivo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samo</w:t>
      </w:r>
      <w:r>
        <w:rPr>
          <w:color w:val="000000"/>
        </w:rPr>
        <w:t xml:space="preserve"> </w:t>
      </w:r>
      <w:r w:rsidR="00594CA9">
        <w:rPr>
          <w:color w:val="000000"/>
        </w:rPr>
        <w:t>jedno</w:t>
      </w:r>
      <w:r>
        <w:rPr>
          <w:color w:val="000000"/>
        </w:rPr>
        <w:t xml:space="preserve"> </w:t>
      </w:r>
      <w:r w:rsidR="00594CA9">
        <w:rPr>
          <w:color w:val="000000"/>
        </w:rPr>
        <w:t>dugme</w:t>
      </w:r>
      <w:r>
        <w:rPr>
          <w:color w:val="000000"/>
        </w:rPr>
        <w:t xml:space="preserve">, </w:t>
      </w:r>
      <w:r w:rsidR="00594CA9">
        <w:rPr>
          <w:color w:val="000000"/>
        </w:rPr>
        <w:t>postavlјeno</w:t>
      </w:r>
      <w:r>
        <w:rPr>
          <w:color w:val="000000"/>
        </w:rPr>
        <w:t xml:space="preserve">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vratnom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. </w:t>
      </w:r>
      <w:r w:rsidR="00594CA9">
        <w:rPr>
          <w:color w:val="000000"/>
        </w:rPr>
        <w:t>Rameni</w:t>
      </w:r>
      <w:r>
        <w:rPr>
          <w:color w:val="000000"/>
        </w:rPr>
        <w:t xml:space="preserve"> </w:t>
      </w:r>
      <w:r w:rsidR="00594CA9">
        <w:rPr>
          <w:color w:val="000000"/>
        </w:rPr>
        <w:t>deo</w:t>
      </w:r>
      <w:r>
        <w:rPr>
          <w:color w:val="000000"/>
        </w:rPr>
        <w:t xml:space="preserve"> </w:t>
      </w:r>
      <w:r w:rsidR="00594CA9">
        <w:rPr>
          <w:color w:val="000000"/>
        </w:rPr>
        <w:t>košulјe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ojačan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još</w:t>
      </w:r>
      <w:r>
        <w:rPr>
          <w:color w:val="000000"/>
        </w:rPr>
        <w:t xml:space="preserve"> </w:t>
      </w:r>
      <w:r w:rsidR="00594CA9">
        <w:rPr>
          <w:color w:val="000000"/>
        </w:rPr>
        <w:t>jednim</w:t>
      </w:r>
      <w:r>
        <w:rPr>
          <w:color w:val="000000"/>
        </w:rPr>
        <w:t xml:space="preserve"> </w:t>
      </w:r>
      <w:r w:rsidR="00594CA9">
        <w:rPr>
          <w:color w:val="000000"/>
        </w:rPr>
        <w:t>slojem</w:t>
      </w:r>
      <w:r>
        <w:rPr>
          <w:color w:val="000000"/>
        </w:rPr>
        <w:t xml:space="preserve"> </w:t>
      </w:r>
      <w:r w:rsidR="00594CA9">
        <w:rPr>
          <w:color w:val="000000"/>
        </w:rPr>
        <w:t>tkanine</w:t>
      </w:r>
      <w:r>
        <w:rPr>
          <w:color w:val="000000"/>
        </w:rPr>
        <w:t xml:space="preserve">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leđnom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košulјe</w:t>
      </w:r>
      <w:r>
        <w:rPr>
          <w:color w:val="000000"/>
        </w:rPr>
        <w:t xml:space="preserve"> </w:t>
      </w:r>
      <w:r w:rsidR="00594CA9">
        <w:rPr>
          <w:color w:val="000000"/>
        </w:rPr>
        <w:t>nalazi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natpis</w:t>
      </w:r>
      <w:r>
        <w:rPr>
          <w:color w:val="000000"/>
        </w:rPr>
        <w:t xml:space="preserve"> „</w:t>
      </w:r>
      <w:r w:rsidR="00594CA9">
        <w:rPr>
          <w:color w:val="000000"/>
        </w:rPr>
        <w:t>CIVILNA</w:t>
      </w:r>
      <w:r>
        <w:rPr>
          <w:color w:val="000000"/>
        </w:rPr>
        <w:t xml:space="preserve"> </w:t>
      </w:r>
      <w:r w:rsidR="00594CA9">
        <w:rPr>
          <w:color w:val="000000"/>
        </w:rPr>
        <w:t>ZAŠTITA</w:t>
      </w:r>
      <w:r>
        <w:rPr>
          <w:color w:val="000000"/>
        </w:rPr>
        <w:t xml:space="preserve">ˮ </w:t>
      </w:r>
      <w:r w:rsidR="00594CA9">
        <w:rPr>
          <w:color w:val="000000"/>
        </w:rPr>
        <w:t>izrađen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sive</w:t>
      </w:r>
      <w:r>
        <w:rPr>
          <w:color w:val="000000"/>
        </w:rPr>
        <w:t xml:space="preserve"> </w:t>
      </w:r>
      <w:r w:rsidR="00594CA9">
        <w:rPr>
          <w:color w:val="000000"/>
        </w:rPr>
        <w:t>termo</w:t>
      </w:r>
      <w:r>
        <w:rPr>
          <w:color w:val="000000"/>
        </w:rPr>
        <w:t>-</w:t>
      </w:r>
      <w:r w:rsidR="00594CA9">
        <w:rPr>
          <w:color w:val="000000"/>
        </w:rPr>
        <w:t>reflektujuće</w:t>
      </w:r>
      <w:r>
        <w:rPr>
          <w:color w:val="000000"/>
        </w:rPr>
        <w:t xml:space="preserve"> </w:t>
      </w:r>
      <w:r w:rsidR="00594CA9">
        <w:rPr>
          <w:color w:val="000000"/>
        </w:rPr>
        <w:t>boje</w:t>
      </w:r>
      <w:r>
        <w:rPr>
          <w:color w:val="000000"/>
        </w:rPr>
        <w:t xml:space="preserve">, </w:t>
      </w:r>
      <w:r w:rsidR="00594CA9">
        <w:rPr>
          <w:color w:val="000000"/>
        </w:rPr>
        <w:t>a</w:t>
      </w:r>
      <w:r>
        <w:rPr>
          <w:color w:val="000000"/>
        </w:rPr>
        <w:t xml:space="preserve"> 1 cm </w:t>
      </w:r>
      <w:r w:rsidR="00594CA9">
        <w:rPr>
          <w:color w:val="000000"/>
        </w:rPr>
        <w:t>ispod</w:t>
      </w:r>
      <w:r>
        <w:rPr>
          <w:color w:val="000000"/>
        </w:rPr>
        <w:t xml:space="preserve"> </w:t>
      </w:r>
      <w:r w:rsidR="00594CA9">
        <w:rPr>
          <w:color w:val="000000"/>
        </w:rPr>
        <w:t>njega</w:t>
      </w:r>
      <w:r>
        <w:rPr>
          <w:color w:val="000000"/>
        </w:rPr>
        <w:t xml:space="preserve">,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celoj</w:t>
      </w:r>
      <w:r>
        <w:rPr>
          <w:color w:val="000000"/>
        </w:rPr>
        <w:t xml:space="preserve"> </w:t>
      </w:r>
      <w:r w:rsidR="00594CA9">
        <w:rPr>
          <w:color w:val="000000"/>
        </w:rPr>
        <w:t>širini</w:t>
      </w:r>
      <w:r>
        <w:rPr>
          <w:color w:val="000000"/>
        </w:rPr>
        <w:t xml:space="preserve"> </w:t>
      </w:r>
      <w:r w:rsidR="00594CA9">
        <w:rPr>
          <w:color w:val="000000"/>
        </w:rPr>
        <w:t>leđnog</w:t>
      </w:r>
      <w:r>
        <w:rPr>
          <w:color w:val="000000"/>
        </w:rPr>
        <w:t xml:space="preserve"> </w:t>
      </w:r>
      <w:r w:rsidR="00594CA9">
        <w:rPr>
          <w:color w:val="000000"/>
        </w:rPr>
        <w:t>dela</w:t>
      </w:r>
      <w:r>
        <w:rPr>
          <w:color w:val="000000"/>
        </w:rPr>
        <w:t xml:space="preserve">, </w:t>
      </w:r>
      <w:r w:rsidR="00594CA9">
        <w:rPr>
          <w:color w:val="000000"/>
        </w:rPr>
        <w:t>našivene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reflektujuće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narandžasto</w:t>
      </w:r>
      <w:r>
        <w:rPr>
          <w:color w:val="000000"/>
        </w:rPr>
        <w:t>-</w:t>
      </w:r>
      <w:r w:rsidR="00594CA9">
        <w:rPr>
          <w:color w:val="000000"/>
        </w:rPr>
        <w:t>sivoj</w:t>
      </w:r>
      <w:r>
        <w:rPr>
          <w:color w:val="000000"/>
        </w:rPr>
        <w:t xml:space="preserve"> </w:t>
      </w:r>
      <w:r w:rsidR="00594CA9">
        <w:rPr>
          <w:color w:val="000000"/>
        </w:rPr>
        <w:t>boji</w:t>
      </w:r>
      <w:r>
        <w:rPr>
          <w:color w:val="000000"/>
        </w:rPr>
        <w:t xml:space="preserve">, </w:t>
      </w:r>
      <w:r w:rsidR="00594CA9">
        <w:rPr>
          <w:color w:val="000000"/>
        </w:rPr>
        <w:t>širine</w:t>
      </w:r>
      <w:r>
        <w:rPr>
          <w:color w:val="000000"/>
        </w:rPr>
        <w:t xml:space="preserve"> 5 cm.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leđnom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bluze</w:t>
      </w:r>
      <w:r>
        <w:rPr>
          <w:color w:val="000000"/>
        </w:rPr>
        <w:t xml:space="preserve"> </w:t>
      </w:r>
      <w:r w:rsidR="00594CA9">
        <w:rPr>
          <w:color w:val="000000"/>
        </w:rPr>
        <w:t>namenjenih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štabove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vanredne</w:t>
      </w:r>
      <w:r>
        <w:rPr>
          <w:color w:val="000000"/>
        </w:rPr>
        <w:t xml:space="preserve"> </w:t>
      </w:r>
      <w:r w:rsidR="00594CA9">
        <w:rPr>
          <w:color w:val="000000"/>
        </w:rPr>
        <w:t>situacije</w:t>
      </w:r>
      <w:r>
        <w:rPr>
          <w:color w:val="000000"/>
        </w:rPr>
        <w:t xml:space="preserve">, </w:t>
      </w:r>
      <w:r w:rsidR="00594CA9">
        <w:rPr>
          <w:color w:val="000000"/>
        </w:rPr>
        <w:t>umesto</w:t>
      </w:r>
      <w:r>
        <w:rPr>
          <w:color w:val="000000"/>
        </w:rPr>
        <w:t xml:space="preserve"> </w:t>
      </w:r>
      <w:r w:rsidR="00594CA9">
        <w:rPr>
          <w:color w:val="000000"/>
        </w:rPr>
        <w:t>natpisa</w:t>
      </w:r>
      <w:r>
        <w:rPr>
          <w:color w:val="000000"/>
        </w:rPr>
        <w:t xml:space="preserve"> „</w:t>
      </w:r>
      <w:r w:rsidR="00594CA9">
        <w:rPr>
          <w:color w:val="000000"/>
        </w:rPr>
        <w:t>CIVILNA</w:t>
      </w:r>
      <w:r>
        <w:rPr>
          <w:color w:val="000000"/>
        </w:rPr>
        <w:t xml:space="preserve"> </w:t>
      </w:r>
      <w:r w:rsidR="00594CA9">
        <w:rPr>
          <w:color w:val="000000"/>
        </w:rPr>
        <w:t>ZAŠTITA</w:t>
      </w:r>
      <w:r>
        <w:rPr>
          <w:color w:val="000000"/>
        </w:rPr>
        <w:t xml:space="preserve">ˮ </w:t>
      </w:r>
      <w:r w:rsidR="00594CA9">
        <w:rPr>
          <w:color w:val="000000"/>
        </w:rPr>
        <w:t>nalazi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natpis</w:t>
      </w:r>
      <w:r>
        <w:rPr>
          <w:color w:val="000000"/>
        </w:rPr>
        <w:t xml:space="preserve"> „</w:t>
      </w:r>
      <w:r w:rsidR="00594CA9">
        <w:rPr>
          <w:color w:val="000000"/>
        </w:rPr>
        <w:t>ŠTAB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VANREDNE</w:t>
      </w:r>
      <w:r>
        <w:rPr>
          <w:color w:val="000000"/>
        </w:rPr>
        <w:t xml:space="preserve"> </w:t>
      </w:r>
      <w:r w:rsidR="00594CA9">
        <w:rPr>
          <w:color w:val="000000"/>
        </w:rPr>
        <w:t>SITUACIJE</w:t>
      </w:r>
      <w:r>
        <w:rPr>
          <w:color w:val="000000"/>
        </w:rPr>
        <w:t xml:space="preserve">ˮ.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leđnom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košulјe</w:t>
      </w:r>
      <w:r>
        <w:rPr>
          <w:color w:val="000000"/>
        </w:rPr>
        <w:t xml:space="preserve"> – </w:t>
      </w:r>
      <w:r w:rsidR="00594CA9">
        <w:rPr>
          <w:color w:val="000000"/>
        </w:rPr>
        <w:t>bluze</w:t>
      </w:r>
      <w:r>
        <w:rPr>
          <w:color w:val="000000"/>
        </w:rPr>
        <w:t xml:space="preserve">, </w:t>
      </w:r>
      <w:r w:rsidR="00594CA9">
        <w:rPr>
          <w:color w:val="000000"/>
        </w:rPr>
        <w:t>namenjene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štabove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vanredne</w:t>
      </w:r>
      <w:r>
        <w:rPr>
          <w:color w:val="000000"/>
        </w:rPr>
        <w:t xml:space="preserve"> </w:t>
      </w:r>
      <w:r w:rsidR="00594CA9">
        <w:rPr>
          <w:color w:val="000000"/>
        </w:rPr>
        <w:t>situacije</w:t>
      </w:r>
      <w:r>
        <w:rPr>
          <w:color w:val="000000"/>
        </w:rPr>
        <w:t xml:space="preserve">, </w:t>
      </w:r>
      <w:r w:rsidR="00594CA9">
        <w:rPr>
          <w:color w:val="000000"/>
        </w:rPr>
        <w:t>poverenike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jedinice</w:t>
      </w:r>
      <w:r>
        <w:rPr>
          <w:color w:val="000000"/>
        </w:rPr>
        <w:t xml:space="preserve"> </w:t>
      </w:r>
      <w:r w:rsidR="00594CA9">
        <w:rPr>
          <w:color w:val="000000"/>
        </w:rPr>
        <w:t>civilne</w:t>
      </w:r>
      <w:r>
        <w:rPr>
          <w:color w:val="000000"/>
        </w:rPr>
        <w:t xml:space="preserve"> </w:t>
      </w:r>
      <w:r w:rsidR="00594CA9">
        <w:rPr>
          <w:color w:val="000000"/>
        </w:rPr>
        <w:t>zaštite</w:t>
      </w:r>
      <w:r>
        <w:rPr>
          <w:color w:val="000000"/>
        </w:rPr>
        <w:t xml:space="preserve"> </w:t>
      </w:r>
      <w:r w:rsidR="00594CA9">
        <w:rPr>
          <w:color w:val="000000"/>
        </w:rPr>
        <w:t>lokalne</w:t>
      </w:r>
      <w:r>
        <w:rPr>
          <w:color w:val="000000"/>
        </w:rPr>
        <w:t xml:space="preserve"> </w:t>
      </w:r>
      <w:r w:rsidR="00594CA9">
        <w:rPr>
          <w:color w:val="000000"/>
        </w:rPr>
        <w:t>samouprave</w:t>
      </w:r>
      <w:r>
        <w:rPr>
          <w:color w:val="000000"/>
        </w:rPr>
        <w:t xml:space="preserve"> </w:t>
      </w:r>
      <w:r w:rsidR="00594CA9">
        <w:rPr>
          <w:color w:val="000000"/>
        </w:rPr>
        <w:t>ispod</w:t>
      </w:r>
      <w:r>
        <w:rPr>
          <w:color w:val="000000"/>
        </w:rPr>
        <w:t xml:space="preserve"> </w:t>
      </w:r>
      <w:r w:rsidR="00594CA9">
        <w:rPr>
          <w:color w:val="000000"/>
        </w:rPr>
        <w:t>termo</w:t>
      </w:r>
      <w:r>
        <w:rPr>
          <w:color w:val="000000"/>
        </w:rPr>
        <w:t>-</w:t>
      </w:r>
      <w:r w:rsidR="00594CA9">
        <w:rPr>
          <w:color w:val="000000"/>
        </w:rPr>
        <w:t>reflektujuće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 </w:t>
      </w:r>
      <w:r w:rsidR="00594CA9">
        <w:rPr>
          <w:color w:val="000000"/>
        </w:rPr>
        <w:t>nalazi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natpis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nazivom</w:t>
      </w:r>
      <w:r>
        <w:rPr>
          <w:color w:val="000000"/>
        </w:rPr>
        <w:t xml:space="preserve"> </w:t>
      </w:r>
      <w:r w:rsidR="00594CA9">
        <w:rPr>
          <w:color w:val="000000"/>
        </w:rPr>
        <w:t>jedinice</w:t>
      </w:r>
      <w:r>
        <w:rPr>
          <w:color w:val="000000"/>
        </w:rPr>
        <w:t xml:space="preserve"> </w:t>
      </w:r>
      <w:r w:rsidR="00594CA9">
        <w:rPr>
          <w:color w:val="000000"/>
        </w:rPr>
        <w:t>lokalne</w:t>
      </w:r>
      <w:r>
        <w:rPr>
          <w:color w:val="000000"/>
        </w:rPr>
        <w:t xml:space="preserve"> </w:t>
      </w:r>
      <w:r w:rsidR="00594CA9">
        <w:rPr>
          <w:color w:val="000000"/>
        </w:rPr>
        <w:t>samouprave</w:t>
      </w:r>
      <w:r>
        <w:rPr>
          <w:color w:val="000000"/>
        </w:rPr>
        <w:t xml:space="preserve">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leđnom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košulјe</w:t>
      </w:r>
      <w:r>
        <w:rPr>
          <w:color w:val="000000"/>
        </w:rPr>
        <w:t xml:space="preserve">,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predelu</w:t>
      </w:r>
      <w:r>
        <w:rPr>
          <w:color w:val="000000"/>
        </w:rPr>
        <w:t xml:space="preserve"> </w:t>
      </w:r>
      <w:r w:rsidR="00594CA9">
        <w:rPr>
          <w:color w:val="000000"/>
        </w:rPr>
        <w:t>struka</w:t>
      </w:r>
      <w:r>
        <w:rPr>
          <w:color w:val="000000"/>
        </w:rPr>
        <w:t xml:space="preserve">, </w:t>
      </w:r>
      <w:r w:rsidR="00594CA9">
        <w:rPr>
          <w:color w:val="000000"/>
        </w:rPr>
        <w:t>našivene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dve</w:t>
      </w:r>
      <w:r>
        <w:rPr>
          <w:color w:val="000000"/>
        </w:rPr>
        <w:t xml:space="preserve"> </w:t>
      </w:r>
      <w:r w:rsidR="00594CA9">
        <w:rPr>
          <w:color w:val="000000"/>
        </w:rPr>
        <w:t>lajsne</w:t>
      </w:r>
      <w:r>
        <w:rPr>
          <w:color w:val="000000"/>
        </w:rPr>
        <w:t xml:space="preserve">,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otvorenim</w:t>
      </w:r>
      <w:r>
        <w:rPr>
          <w:color w:val="000000"/>
        </w:rPr>
        <w:t xml:space="preserve"> </w:t>
      </w:r>
      <w:r w:rsidR="00594CA9">
        <w:rPr>
          <w:color w:val="000000"/>
        </w:rPr>
        <w:t>rupicama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dugmad</w:t>
      </w:r>
      <w:r>
        <w:rPr>
          <w:color w:val="000000"/>
        </w:rPr>
        <w:t xml:space="preserve">. </w:t>
      </w:r>
      <w:r w:rsidR="00594CA9">
        <w:rPr>
          <w:color w:val="000000"/>
        </w:rPr>
        <w:t>Lajsne</w:t>
      </w:r>
      <w:r>
        <w:rPr>
          <w:color w:val="000000"/>
        </w:rPr>
        <w:t xml:space="preserve">, </w:t>
      </w:r>
      <w:r w:rsidR="00594CA9">
        <w:rPr>
          <w:color w:val="000000"/>
        </w:rPr>
        <w:t>širine</w:t>
      </w:r>
      <w:r>
        <w:rPr>
          <w:color w:val="000000"/>
        </w:rPr>
        <w:t xml:space="preserve"> 5,5 cm, </w:t>
      </w:r>
      <w:r w:rsidR="00594CA9">
        <w:rPr>
          <w:color w:val="000000"/>
        </w:rPr>
        <w:t>a</w:t>
      </w:r>
      <w:r>
        <w:rPr>
          <w:color w:val="000000"/>
        </w:rPr>
        <w:t xml:space="preserve"> </w:t>
      </w:r>
      <w:r w:rsidR="00594CA9">
        <w:rPr>
          <w:color w:val="000000"/>
        </w:rPr>
        <w:t>dužine</w:t>
      </w:r>
      <w:r>
        <w:rPr>
          <w:color w:val="000000"/>
        </w:rPr>
        <w:t xml:space="preserve"> 9 cm, </w:t>
      </w:r>
      <w:r w:rsidR="00594CA9">
        <w:rPr>
          <w:color w:val="000000"/>
        </w:rPr>
        <w:t>služe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regulaciju</w:t>
      </w:r>
      <w:r>
        <w:rPr>
          <w:color w:val="000000"/>
        </w:rPr>
        <w:t xml:space="preserve"> </w:t>
      </w:r>
      <w:r w:rsidR="00594CA9">
        <w:rPr>
          <w:color w:val="000000"/>
        </w:rPr>
        <w:t>obima</w:t>
      </w:r>
      <w:r>
        <w:rPr>
          <w:color w:val="000000"/>
        </w:rPr>
        <w:t xml:space="preserve"> </w:t>
      </w:r>
      <w:r w:rsidR="00594CA9">
        <w:rPr>
          <w:color w:val="000000"/>
        </w:rPr>
        <w:t>pojasa</w:t>
      </w:r>
      <w:r>
        <w:rPr>
          <w:color w:val="000000"/>
        </w:rPr>
        <w:t xml:space="preserve">. </w:t>
      </w:r>
      <w:r w:rsidR="00594CA9">
        <w:rPr>
          <w:color w:val="000000"/>
        </w:rPr>
        <w:t>Regulacija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omogućena</w:t>
      </w:r>
      <w:r>
        <w:rPr>
          <w:color w:val="000000"/>
        </w:rPr>
        <w:t xml:space="preserve"> </w:t>
      </w:r>
      <w:r w:rsidR="00594CA9">
        <w:rPr>
          <w:color w:val="000000"/>
        </w:rPr>
        <w:t>postavlјanjem</w:t>
      </w:r>
      <w:r>
        <w:rPr>
          <w:color w:val="000000"/>
        </w:rPr>
        <w:t xml:space="preserve"> </w:t>
      </w:r>
      <w:r w:rsidR="00594CA9">
        <w:rPr>
          <w:color w:val="000000"/>
        </w:rPr>
        <w:t>dva</w:t>
      </w:r>
      <w:r>
        <w:rPr>
          <w:color w:val="000000"/>
        </w:rPr>
        <w:t xml:space="preserve"> </w:t>
      </w:r>
      <w:r w:rsidR="00594CA9">
        <w:rPr>
          <w:color w:val="000000"/>
        </w:rPr>
        <w:t>dugmeta</w:t>
      </w:r>
      <w:r>
        <w:rPr>
          <w:color w:val="000000"/>
        </w:rPr>
        <w:t xml:space="preserve">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međusobnom</w:t>
      </w:r>
      <w:r>
        <w:rPr>
          <w:color w:val="000000"/>
        </w:rPr>
        <w:t xml:space="preserve"> </w:t>
      </w:r>
      <w:r w:rsidR="00594CA9">
        <w:rPr>
          <w:color w:val="000000"/>
        </w:rPr>
        <w:t>rastojanju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4–4,5 cm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leđnom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košulјe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kopčanjem</w:t>
      </w:r>
      <w:r>
        <w:rPr>
          <w:color w:val="000000"/>
        </w:rPr>
        <w:t xml:space="preserve"> </w:t>
      </w:r>
      <w:r w:rsidR="00594CA9">
        <w:rPr>
          <w:color w:val="000000"/>
        </w:rPr>
        <w:t>lajsne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jednim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njih</w:t>
      </w:r>
      <w:r>
        <w:rPr>
          <w:color w:val="000000"/>
        </w:rPr>
        <w:t xml:space="preserve">. </w:t>
      </w:r>
      <w:r w:rsidR="00594CA9">
        <w:rPr>
          <w:color w:val="000000"/>
        </w:rPr>
        <w:t>Rukavi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jednodelni</w:t>
      </w:r>
      <w:r>
        <w:rPr>
          <w:color w:val="000000"/>
        </w:rPr>
        <w:t xml:space="preserve">.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predelu</w:t>
      </w:r>
      <w:r>
        <w:rPr>
          <w:color w:val="000000"/>
        </w:rPr>
        <w:t xml:space="preserve"> </w:t>
      </w:r>
      <w:r w:rsidR="00594CA9">
        <w:rPr>
          <w:color w:val="000000"/>
        </w:rPr>
        <w:t>laktova</w:t>
      </w:r>
      <w:r>
        <w:rPr>
          <w:color w:val="000000"/>
        </w:rPr>
        <w:t xml:space="preserve"> </w:t>
      </w:r>
      <w:r w:rsidR="00594CA9">
        <w:rPr>
          <w:color w:val="000000"/>
        </w:rPr>
        <w:t>ugrađuju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ojačanja</w:t>
      </w:r>
      <w:r>
        <w:rPr>
          <w:color w:val="000000"/>
        </w:rPr>
        <w:t xml:space="preserve">, </w:t>
      </w:r>
      <w:r w:rsidR="00594CA9">
        <w:rPr>
          <w:color w:val="000000"/>
        </w:rPr>
        <w:t>dužine</w:t>
      </w:r>
      <w:r>
        <w:rPr>
          <w:color w:val="000000"/>
        </w:rPr>
        <w:t xml:space="preserve"> </w:t>
      </w:r>
      <w:r w:rsidR="00594CA9">
        <w:rPr>
          <w:color w:val="000000"/>
        </w:rPr>
        <w:t>oko</w:t>
      </w:r>
      <w:r>
        <w:rPr>
          <w:color w:val="000000"/>
        </w:rPr>
        <w:t xml:space="preserve"> 20 cm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širine</w:t>
      </w:r>
      <w:r>
        <w:rPr>
          <w:color w:val="000000"/>
        </w:rPr>
        <w:t xml:space="preserve"> 25 cm,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zavisnosti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veličinskog</w:t>
      </w:r>
      <w:r>
        <w:rPr>
          <w:color w:val="000000"/>
        </w:rPr>
        <w:t xml:space="preserve"> </w:t>
      </w:r>
      <w:r w:rsidR="00594CA9">
        <w:rPr>
          <w:color w:val="000000"/>
        </w:rPr>
        <w:t>broja</w:t>
      </w:r>
      <w:r>
        <w:rPr>
          <w:color w:val="000000"/>
        </w:rPr>
        <w:t xml:space="preserve">. </w:t>
      </w:r>
      <w:r w:rsidR="00594CA9">
        <w:rPr>
          <w:color w:val="000000"/>
        </w:rPr>
        <w:t>Svi</w:t>
      </w:r>
      <w:r>
        <w:rPr>
          <w:color w:val="000000"/>
        </w:rPr>
        <w:t xml:space="preserve"> </w:t>
      </w:r>
      <w:r w:rsidR="00594CA9">
        <w:rPr>
          <w:color w:val="000000"/>
        </w:rPr>
        <w:t>sastavni</w:t>
      </w:r>
      <w:r>
        <w:rPr>
          <w:color w:val="000000"/>
        </w:rPr>
        <w:t xml:space="preserve"> </w:t>
      </w:r>
      <w:r w:rsidR="00594CA9">
        <w:rPr>
          <w:color w:val="000000"/>
        </w:rPr>
        <w:t>šavovi</w:t>
      </w:r>
      <w:r>
        <w:rPr>
          <w:color w:val="000000"/>
        </w:rPr>
        <w:t xml:space="preserve"> </w:t>
      </w:r>
      <w:r w:rsidR="00594CA9">
        <w:rPr>
          <w:color w:val="000000"/>
        </w:rPr>
        <w:t>rukava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naštepavaju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dva</w:t>
      </w:r>
      <w:r>
        <w:rPr>
          <w:color w:val="000000"/>
        </w:rPr>
        <w:t xml:space="preserve"> </w:t>
      </w:r>
      <w:r w:rsidR="00594CA9">
        <w:rPr>
          <w:color w:val="000000"/>
        </w:rPr>
        <w:t>paralelna</w:t>
      </w:r>
      <w:r>
        <w:rPr>
          <w:color w:val="000000"/>
        </w:rPr>
        <w:t xml:space="preserve"> </w:t>
      </w:r>
      <w:r w:rsidR="00594CA9">
        <w:rPr>
          <w:color w:val="000000"/>
        </w:rPr>
        <w:t>ukrasna</w:t>
      </w:r>
      <w:r>
        <w:rPr>
          <w:color w:val="000000"/>
        </w:rPr>
        <w:t xml:space="preserve"> </w:t>
      </w:r>
      <w:r w:rsidR="00594CA9">
        <w:rPr>
          <w:color w:val="000000"/>
        </w:rPr>
        <w:t>štepa</w:t>
      </w:r>
      <w:r>
        <w:rPr>
          <w:color w:val="000000"/>
        </w:rPr>
        <w:t xml:space="preserve">. </w:t>
      </w:r>
      <w:r w:rsidR="00594CA9">
        <w:rPr>
          <w:color w:val="000000"/>
        </w:rPr>
        <w:t>Krajevi</w:t>
      </w:r>
      <w:r>
        <w:rPr>
          <w:color w:val="000000"/>
        </w:rPr>
        <w:t xml:space="preserve"> </w:t>
      </w:r>
      <w:r w:rsidR="00594CA9">
        <w:rPr>
          <w:color w:val="000000"/>
        </w:rPr>
        <w:t>rukava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završavaju</w:t>
      </w:r>
      <w:r>
        <w:rPr>
          <w:color w:val="000000"/>
        </w:rPr>
        <w:t xml:space="preserve"> </w:t>
      </w:r>
      <w:r w:rsidR="00594CA9">
        <w:rPr>
          <w:color w:val="000000"/>
        </w:rPr>
        <w:t>manžetnom</w:t>
      </w:r>
      <w:r>
        <w:rPr>
          <w:color w:val="000000"/>
        </w:rPr>
        <w:t xml:space="preserve"> (</w:t>
      </w:r>
      <w:r w:rsidR="00594CA9">
        <w:rPr>
          <w:color w:val="000000"/>
        </w:rPr>
        <w:t>širine</w:t>
      </w:r>
      <w:r>
        <w:rPr>
          <w:color w:val="000000"/>
        </w:rPr>
        <w:t xml:space="preserve"> 6 cm) </w:t>
      </w:r>
      <w:r w:rsidR="00594CA9">
        <w:rPr>
          <w:color w:val="000000"/>
        </w:rPr>
        <w:t>izrađenom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dvostruke</w:t>
      </w:r>
      <w:r>
        <w:rPr>
          <w:color w:val="000000"/>
        </w:rPr>
        <w:t xml:space="preserve"> </w:t>
      </w:r>
      <w:r w:rsidR="00594CA9">
        <w:rPr>
          <w:color w:val="000000"/>
        </w:rPr>
        <w:t>tkanine</w:t>
      </w:r>
      <w:r>
        <w:rPr>
          <w:color w:val="000000"/>
        </w:rPr>
        <w:t xml:space="preserve">. </w:t>
      </w:r>
      <w:r w:rsidR="00594CA9">
        <w:rPr>
          <w:color w:val="000000"/>
        </w:rPr>
        <w:t>Pritezanje</w:t>
      </w:r>
      <w:r>
        <w:rPr>
          <w:color w:val="000000"/>
        </w:rPr>
        <w:t xml:space="preserve"> </w:t>
      </w:r>
      <w:r w:rsidR="00594CA9">
        <w:rPr>
          <w:color w:val="000000"/>
        </w:rPr>
        <w:t>rukava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pomoću</w:t>
      </w:r>
      <w:r>
        <w:rPr>
          <w:color w:val="000000"/>
        </w:rPr>
        <w:t xml:space="preserve"> </w:t>
      </w:r>
      <w:r w:rsidR="00594CA9">
        <w:rPr>
          <w:color w:val="000000"/>
        </w:rPr>
        <w:t>vertikalno</w:t>
      </w:r>
      <w:r>
        <w:rPr>
          <w:color w:val="000000"/>
        </w:rPr>
        <w:t xml:space="preserve"> </w:t>
      </w:r>
      <w:r w:rsidR="00594CA9">
        <w:rPr>
          <w:color w:val="000000"/>
        </w:rPr>
        <w:lastRenderedPageBreak/>
        <w:t>postavlјenog</w:t>
      </w:r>
      <w:r>
        <w:rPr>
          <w:color w:val="000000"/>
        </w:rPr>
        <w:t xml:space="preserve"> </w:t>
      </w:r>
      <w:r w:rsidR="00594CA9">
        <w:rPr>
          <w:color w:val="000000"/>
        </w:rPr>
        <w:t>trapezastog</w:t>
      </w:r>
      <w:r>
        <w:rPr>
          <w:color w:val="000000"/>
        </w:rPr>
        <w:t xml:space="preserve"> </w:t>
      </w:r>
      <w:r w:rsidR="00594CA9">
        <w:rPr>
          <w:color w:val="000000"/>
        </w:rPr>
        <w:t>pritezača</w:t>
      </w:r>
      <w:r>
        <w:rPr>
          <w:color w:val="000000"/>
        </w:rPr>
        <w:t xml:space="preserve"> </w:t>
      </w:r>
      <w:r w:rsidR="00594CA9">
        <w:rPr>
          <w:color w:val="000000"/>
        </w:rPr>
        <w:t>koji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kopča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jedno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tri</w:t>
      </w:r>
      <w:r>
        <w:rPr>
          <w:color w:val="000000"/>
        </w:rPr>
        <w:t xml:space="preserve"> </w:t>
      </w:r>
      <w:r w:rsidR="00594CA9">
        <w:rPr>
          <w:color w:val="000000"/>
        </w:rPr>
        <w:t>postojeća</w:t>
      </w:r>
      <w:r>
        <w:rPr>
          <w:color w:val="000000"/>
        </w:rPr>
        <w:t xml:space="preserve"> </w:t>
      </w:r>
      <w:r w:rsidR="00594CA9">
        <w:rPr>
          <w:color w:val="000000"/>
        </w:rPr>
        <w:t>dugmeta</w:t>
      </w:r>
      <w:r>
        <w:rPr>
          <w:color w:val="000000"/>
        </w:rPr>
        <w:t xml:space="preserve">.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unutrašnje</w:t>
      </w:r>
      <w:r>
        <w:rPr>
          <w:color w:val="000000"/>
        </w:rPr>
        <w:t xml:space="preserve"> </w:t>
      </w:r>
      <w:r w:rsidR="00594CA9">
        <w:rPr>
          <w:color w:val="000000"/>
        </w:rPr>
        <w:t>strane</w:t>
      </w:r>
      <w:r>
        <w:rPr>
          <w:color w:val="000000"/>
        </w:rPr>
        <w:t xml:space="preserve"> </w:t>
      </w:r>
      <w:r w:rsidR="00594CA9">
        <w:rPr>
          <w:color w:val="000000"/>
        </w:rPr>
        <w:t>rukava</w:t>
      </w:r>
      <w:r>
        <w:rPr>
          <w:color w:val="000000"/>
        </w:rPr>
        <w:t xml:space="preserve">, </w:t>
      </w:r>
      <w:r w:rsidR="00594CA9">
        <w:rPr>
          <w:color w:val="000000"/>
        </w:rPr>
        <w:t>iznad</w:t>
      </w:r>
      <w:r>
        <w:rPr>
          <w:color w:val="000000"/>
        </w:rPr>
        <w:t xml:space="preserve"> </w:t>
      </w:r>
      <w:r w:rsidR="00594CA9">
        <w:rPr>
          <w:color w:val="000000"/>
        </w:rPr>
        <w:t>lakatnih</w:t>
      </w:r>
      <w:r>
        <w:rPr>
          <w:color w:val="000000"/>
        </w:rPr>
        <w:t xml:space="preserve"> </w:t>
      </w:r>
      <w:r w:rsidR="00594CA9">
        <w:rPr>
          <w:color w:val="000000"/>
        </w:rPr>
        <w:t>ojačanja</w:t>
      </w:r>
      <w:r>
        <w:rPr>
          <w:color w:val="000000"/>
        </w:rPr>
        <w:t xml:space="preserve">, </w:t>
      </w:r>
      <w:r w:rsidR="00594CA9">
        <w:rPr>
          <w:color w:val="000000"/>
        </w:rPr>
        <w:t>našivena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traka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osnovne</w:t>
      </w:r>
      <w:r>
        <w:rPr>
          <w:color w:val="000000"/>
        </w:rPr>
        <w:t xml:space="preserve"> </w:t>
      </w:r>
      <w:r w:rsidR="00594CA9">
        <w:rPr>
          <w:color w:val="000000"/>
        </w:rPr>
        <w:t>tkanine</w:t>
      </w:r>
      <w:r>
        <w:rPr>
          <w:color w:val="000000"/>
        </w:rPr>
        <w:t xml:space="preserve">, </w:t>
      </w:r>
      <w:r w:rsidR="00594CA9">
        <w:rPr>
          <w:color w:val="000000"/>
        </w:rPr>
        <w:t>širine</w:t>
      </w:r>
      <w:r>
        <w:rPr>
          <w:color w:val="000000"/>
        </w:rPr>
        <w:t xml:space="preserve"> 4 cm, </w:t>
      </w:r>
      <w:r w:rsidR="00594CA9">
        <w:rPr>
          <w:color w:val="000000"/>
        </w:rPr>
        <w:t>a</w:t>
      </w:r>
      <w:r>
        <w:rPr>
          <w:color w:val="000000"/>
        </w:rPr>
        <w:t xml:space="preserve"> </w:t>
      </w:r>
      <w:r w:rsidR="00594CA9">
        <w:rPr>
          <w:color w:val="000000"/>
        </w:rPr>
        <w:t>dužine</w:t>
      </w:r>
      <w:r>
        <w:rPr>
          <w:color w:val="000000"/>
        </w:rPr>
        <w:t xml:space="preserve"> 22 cm. </w:t>
      </w:r>
      <w:r w:rsidR="00594CA9">
        <w:rPr>
          <w:color w:val="000000"/>
        </w:rPr>
        <w:t>Podavijanjem</w:t>
      </w:r>
      <w:r>
        <w:rPr>
          <w:color w:val="000000"/>
        </w:rPr>
        <w:t xml:space="preserve"> </w:t>
      </w:r>
      <w:r w:rsidR="00594CA9">
        <w:rPr>
          <w:color w:val="000000"/>
        </w:rPr>
        <w:t>rukava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kačenjem</w:t>
      </w:r>
      <w:r>
        <w:rPr>
          <w:color w:val="000000"/>
        </w:rPr>
        <w:t xml:space="preserve"> </w:t>
      </w:r>
      <w:r w:rsidR="00594CA9">
        <w:rPr>
          <w:color w:val="000000"/>
        </w:rPr>
        <w:t>ove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dugme</w:t>
      </w:r>
      <w:r>
        <w:rPr>
          <w:color w:val="000000"/>
        </w:rPr>
        <w:t xml:space="preserve"> </w:t>
      </w:r>
      <w:r w:rsidR="00594CA9">
        <w:rPr>
          <w:color w:val="000000"/>
        </w:rPr>
        <w:t>sašiveno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spolјne</w:t>
      </w:r>
      <w:r>
        <w:rPr>
          <w:color w:val="000000"/>
        </w:rPr>
        <w:t xml:space="preserve"> </w:t>
      </w:r>
      <w:r w:rsidR="00594CA9">
        <w:rPr>
          <w:color w:val="000000"/>
        </w:rPr>
        <w:t>strane</w:t>
      </w:r>
      <w:r>
        <w:rPr>
          <w:color w:val="000000"/>
        </w:rPr>
        <w:t xml:space="preserve"> </w:t>
      </w:r>
      <w:r w:rsidR="00594CA9">
        <w:rPr>
          <w:color w:val="000000"/>
        </w:rPr>
        <w:t>rukava</w:t>
      </w:r>
      <w:r>
        <w:rPr>
          <w:color w:val="000000"/>
        </w:rPr>
        <w:t xml:space="preserve">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odgovarajućem</w:t>
      </w:r>
      <w:r>
        <w:rPr>
          <w:color w:val="000000"/>
        </w:rPr>
        <w:t xml:space="preserve"> </w:t>
      </w:r>
      <w:r w:rsidR="00594CA9">
        <w:rPr>
          <w:color w:val="000000"/>
        </w:rPr>
        <w:t>mestu</w:t>
      </w:r>
      <w:r>
        <w:rPr>
          <w:color w:val="000000"/>
        </w:rPr>
        <w:t xml:space="preserve">, </w:t>
      </w:r>
      <w:r w:rsidR="00594CA9">
        <w:rPr>
          <w:color w:val="000000"/>
        </w:rPr>
        <w:t>fiksiraju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rukavi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ne</w:t>
      </w:r>
      <w:r>
        <w:rPr>
          <w:color w:val="000000"/>
        </w:rPr>
        <w:t xml:space="preserve"> </w:t>
      </w:r>
      <w:r w:rsidR="00594CA9">
        <w:rPr>
          <w:color w:val="000000"/>
        </w:rPr>
        <w:t>dolazi</w:t>
      </w:r>
      <w:r>
        <w:rPr>
          <w:color w:val="000000"/>
        </w:rPr>
        <w:t xml:space="preserve"> </w:t>
      </w:r>
      <w:r w:rsidR="00594CA9">
        <w:rPr>
          <w:color w:val="000000"/>
        </w:rPr>
        <w:t>do</w:t>
      </w:r>
      <w:r>
        <w:rPr>
          <w:color w:val="000000"/>
        </w:rPr>
        <w:t xml:space="preserve"> </w:t>
      </w:r>
      <w:r w:rsidR="00594CA9">
        <w:rPr>
          <w:color w:val="000000"/>
        </w:rPr>
        <w:t>njihovog</w:t>
      </w:r>
      <w:r>
        <w:rPr>
          <w:color w:val="000000"/>
        </w:rPr>
        <w:t xml:space="preserve"> </w:t>
      </w:r>
      <w:r w:rsidR="00594CA9">
        <w:rPr>
          <w:color w:val="000000"/>
        </w:rPr>
        <w:t>spadanja</w:t>
      </w:r>
      <w:r>
        <w:rPr>
          <w:color w:val="000000"/>
        </w:rPr>
        <w:t xml:space="preserve">.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ramenom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levog</w:t>
      </w:r>
      <w:r>
        <w:rPr>
          <w:color w:val="000000"/>
        </w:rPr>
        <w:t xml:space="preserve"> </w:t>
      </w:r>
      <w:r w:rsidR="00594CA9">
        <w:rPr>
          <w:color w:val="000000"/>
        </w:rPr>
        <w:t>rukava</w:t>
      </w:r>
      <w:r>
        <w:rPr>
          <w:color w:val="000000"/>
        </w:rPr>
        <w:t xml:space="preserve"> </w:t>
      </w:r>
      <w:r w:rsidR="00594CA9">
        <w:rPr>
          <w:color w:val="000000"/>
        </w:rPr>
        <w:t>postavlјaju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oznake</w:t>
      </w:r>
      <w:r>
        <w:rPr>
          <w:color w:val="000000"/>
        </w:rPr>
        <w:t xml:space="preserve"> </w:t>
      </w:r>
      <w:r w:rsidR="00594CA9">
        <w:rPr>
          <w:color w:val="000000"/>
        </w:rPr>
        <w:t>pripadnosti</w:t>
      </w:r>
      <w:r>
        <w:rPr>
          <w:color w:val="000000"/>
        </w:rPr>
        <w:t xml:space="preserve"> </w:t>
      </w:r>
      <w:r w:rsidR="00594CA9">
        <w:rPr>
          <w:color w:val="000000"/>
        </w:rPr>
        <w:t>korisnika</w:t>
      </w:r>
      <w:r>
        <w:rPr>
          <w:color w:val="000000"/>
        </w:rPr>
        <w:t>.</w:t>
      </w:r>
    </w:p>
    <w:p w:rsidR="00377D66" w:rsidRDefault="00161427">
      <w:pPr>
        <w:spacing w:after="150"/>
      </w:pPr>
      <w:r>
        <w:rPr>
          <w:color w:val="000000"/>
        </w:rPr>
        <w:t xml:space="preserve">5) </w:t>
      </w:r>
      <w:r w:rsidR="00594CA9">
        <w:rPr>
          <w:i/>
          <w:color w:val="000000"/>
        </w:rPr>
        <w:t>Pantalone</w:t>
      </w:r>
      <w:r>
        <w:rPr>
          <w:color w:val="000000"/>
        </w:rPr>
        <w:t xml:space="preserve"> − </w:t>
      </w:r>
      <w:r w:rsidR="00594CA9">
        <w:rPr>
          <w:color w:val="000000"/>
        </w:rPr>
        <w:t>ravnog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kroja</w:t>
      </w:r>
      <w:r>
        <w:rPr>
          <w:color w:val="000000"/>
        </w:rPr>
        <w:t xml:space="preserve">, </w:t>
      </w:r>
      <w:r w:rsidR="00594CA9">
        <w:rPr>
          <w:color w:val="000000"/>
        </w:rPr>
        <w:t>ukupne</w:t>
      </w:r>
      <w:r>
        <w:rPr>
          <w:color w:val="000000"/>
        </w:rPr>
        <w:t xml:space="preserve"> </w:t>
      </w:r>
      <w:r w:rsidR="00594CA9">
        <w:rPr>
          <w:color w:val="000000"/>
        </w:rPr>
        <w:t>dužine</w:t>
      </w:r>
      <w:r>
        <w:rPr>
          <w:color w:val="000000"/>
        </w:rPr>
        <w:t xml:space="preserve"> 106 cm, </w:t>
      </w:r>
      <w:r w:rsidR="00594CA9">
        <w:rPr>
          <w:color w:val="000000"/>
        </w:rPr>
        <w:t>mereno</w:t>
      </w:r>
      <w:r>
        <w:rPr>
          <w:color w:val="000000"/>
        </w:rPr>
        <w:t xml:space="preserve">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bočnom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. </w:t>
      </w:r>
      <w:r w:rsidR="00594CA9">
        <w:rPr>
          <w:color w:val="000000"/>
        </w:rPr>
        <w:t>Kopčanje</w:t>
      </w:r>
      <w:r>
        <w:rPr>
          <w:color w:val="000000"/>
        </w:rPr>
        <w:t xml:space="preserve"> </w:t>
      </w:r>
      <w:r w:rsidR="00594CA9">
        <w:rPr>
          <w:color w:val="000000"/>
        </w:rPr>
        <w:t>pantalona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šlica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pomoću</w:t>
      </w:r>
      <w:r>
        <w:rPr>
          <w:color w:val="000000"/>
        </w:rPr>
        <w:t xml:space="preserve"> </w:t>
      </w:r>
      <w:r w:rsidR="00594CA9">
        <w:rPr>
          <w:color w:val="000000"/>
        </w:rPr>
        <w:t>dugmeta</w:t>
      </w:r>
      <w:r>
        <w:rPr>
          <w:color w:val="000000"/>
        </w:rPr>
        <w:t xml:space="preserve">. </w:t>
      </w:r>
      <w:r w:rsidR="00594CA9">
        <w:rPr>
          <w:color w:val="000000"/>
        </w:rPr>
        <w:t>Otvor</w:t>
      </w:r>
      <w:r>
        <w:rPr>
          <w:color w:val="000000"/>
        </w:rPr>
        <w:t xml:space="preserve"> </w:t>
      </w:r>
      <w:r w:rsidR="00594CA9">
        <w:rPr>
          <w:color w:val="000000"/>
        </w:rPr>
        <w:t>šlica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učvršćuje</w:t>
      </w:r>
      <w:r>
        <w:rPr>
          <w:color w:val="000000"/>
        </w:rPr>
        <w:t xml:space="preserve"> </w:t>
      </w:r>
      <w:r w:rsidR="00594CA9">
        <w:rPr>
          <w:color w:val="000000"/>
        </w:rPr>
        <w:t>ukoso</w:t>
      </w:r>
      <w:r>
        <w:rPr>
          <w:color w:val="000000"/>
        </w:rPr>
        <w:t xml:space="preserve">, </w:t>
      </w:r>
      <w:r w:rsidR="00594CA9">
        <w:rPr>
          <w:color w:val="000000"/>
        </w:rPr>
        <w:t>postavlјenom</w:t>
      </w:r>
      <w:r>
        <w:rPr>
          <w:color w:val="000000"/>
        </w:rPr>
        <w:t xml:space="preserve"> </w:t>
      </w:r>
      <w:r w:rsidR="00594CA9">
        <w:rPr>
          <w:color w:val="000000"/>
        </w:rPr>
        <w:t>ringlicom</w:t>
      </w:r>
      <w:r>
        <w:rPr>
          <w:color w:val="000000"/>
        </w:rPr>
        <w:t xml:space="preserve">. </w:t>
      </w:r>
      <w:r w:rsidR="00594CA9">
        <w:rPr>
          <w:color w:val="000000"/>
        </w:rPr>
        <w:t>Pojas</w:t>
      </w:r>
      <w:r>
        <w:rPr>
          <w:color w:val="000000"/>
        </w:rPr>
        <w:t xml:space="preserve">, </w:t>
      </w:r>
      <w:r w:rsidR="00594CA9">
        <w:rPr>
          <w:color w:val="000000"/>
        </w:rPr>
        <w:t>širine</w:t>
      </w:r>
      <w:r>
        <w:rPr>
          <w:color w:val="000000"/>
        </w:rPr>
        <w:t xml:space="preserve"> 4 cm, </w:t>
      </w:r>
      <w:r w:rsidR="00594CA9">
        <w:rPr>
          <w:color w:val="000000"/>
        </w:rPr>
        <w:t>postavlјen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pojasnicom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osnovne</w:t>
      </w:r>
      <w:r>
        <w:rPr>
          <w:color w:val="000000"/>
        </w:rPr>
        <w:t xml:space="preserve"> </w:t>
      </w:r>
      <w:r w:rsidR="00594CA9">
        <w:rPr>
          <w:color w:val="000000"/>
        </w:rPr>
        <w:t>tkanine</w:t>
      </w:r>
      <w:r>
        <w:rPr>
          <w:color w:val="000000"/>
        </w:rPr>
        <w:t xml:space="preserve">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pojasu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našiva</w:t>
      </w:r>
      <w:r>
        <w:rPr>
          <w:color w:val="000000"/>
        </w:rPr>
        <w:t xml:space="preserve"> </w:t>
      </w:r>
      <w:r w:rsidR="00594CA9">
        <w:rPr>
          <w:color w:val="000000"/>
        </w:rPr>
        <w:t>deset</w:t>
      </w:r>
      <w:r>
        <w:rPr>
          <w:color w:val="000000"/>
        </w:rPr>
        <w:t xml:space="preserve"> </w:t>
      </w:r>
      <w:r w:rsidR="00594CA9">
        <w:rPr>
          <w:color w:val="000000"/>
        </w:rPr>
        <w:t>gajki</w:t>
      </w:r>
      <w:r>
        <w:rPr>
          <w:color w:val="000000"/>
        </w:rPr>
        <w:t xml:space="preserve"> (</w:t>
      </w:r>
      <w:r w:rsidR="00594CA9">
        <w:rPr>
          <w:color w:val="000000"/>
        </w:rPr>
        <w:t>širine</w:t>
      </w:r>
      <w:r>
        <w:rPr>
          <w:color w:val="000000"/>
        </w:rPr>
        <w:t xml:space="preserve"> 1 cm, </w:t>
      </w:r>
      <w:r w:rsidR="00594CA9">
        <w:rPr>
          <w:color w:val="000000"/>
        </w:rPr>
        <w:t>a</w:t>
      </w:r>
      <w:r>
        <w:rPr>
          <w:color w:val="000000"/>
        </w:rPr>
        <w:t xml:space="preserve"> </w:t>
      </w:r>
      <w:r w:rsidR="00594CA9">
        <w:rPr>
          <w:color w:val="000000"/>
        </w:rPr>
        <w:t>dužine</w:t>
      </w:r>
      <w:r>
        <w:rPr>
          <w:color w:val="000000"/>
        </w:rPr>
        <w:t xml:space="preserve"> 5 cm)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kaiš</w:t>
      </w:r>
      <w:r>
        <w:rPr>
          <w:color w:val="000000"/>
        </w:rPr>
        <w:t xml:space="preserve">, </w:t>
      </w:r>
      <w:r w:rsidR="00594CA9">
        <w:rPr>
          <w:color w:val="000000"/>
        </w:rPr>
        <w:t>odnosno</w:t>
      </w:r>
      <w:r>
        <w:rPr>
          <w:color w:val="000000"/>
        </w:rPr>
        <w:t xml:space="preserve"> </w:t>
      </w:r>
      <w:r w:rsidR="00594CA9">
        <w:rPr>
          <w:color w:val="000000"/>
        </w:rPr>
        <w:t>opasač</w:t>
      </w:r>
      <w:r>
        <w:rPr>
          <w:color w:val="000000"/>
        </w:rPr>
        <w:t xml:space="preserve">.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gornjem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donjem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, </w:t>
      </w:r>
      <w:r w:rsidR="00594CA9">
        <w:rPr>
          <w:color w:val="000000"/>
        </w:rPr>
        <w:t>gajke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učvršćuju</w:t>
      </w:r>
      <w:r>
        <w:rPr>
          <w:color w:val="000000"/>
        </w:rPr>
        <w:t xml:space="preserve"> </w:t>
      </w:r>
      <w:r w:rsidR="00594CA9">
        <w:rPr>
          <w:color w:val="000000"/>
        </w:rPr>
        <w:t>horizontalnom</w:t>
      </w:r>
      <w:r>
        <w:rPr>
          <w:color w:val="000000"/>
        </w:rPr>
        <w:t xml:space="preserve"> </w:t>
      </w:r>
      <w:r w:rsidR="00594CA9">
        <w:rPr>
          <w:color w:val="000000"/>
        </w:rPr>
        <w:t>ringlicom</w:t>
      </w:r>
      <w:r>
        <w:rPr>
          <w:color w:val="000000"/>
        </w:rPr>
        <w:t xml:space="preserve">, </w:t>
      </w:r>
      <w:r w:rsidR="00594CA9">
        <w:rPr>
          <w:color w:val="000000"/>
        </w:rPr>
        <w:t>celom</w:t>
      </w:r>
      <w:r>
        <w:rPr>
          <w:color w:val="000000"/>
        </w:rPr>
        <w:t xml:space="preserve"> </w:t>
      </w:r>
      <w:r w:rsidR="00594CA9">
        <w:rPr>
          <w:color w:val="000000"/>
        </w:rPr>
        <w:t>širinom</w:t>
      </w:r>
      <w:r>
        <w:rPr>
          <w:color w:val="000000"/>
        </w:rPr>
        <w:t xml:space="preserve"> </w:t>
      </w:r>
      <w:r w:rsidR="00594CA9">
        <w:rPr>
          <w:color w:val="000000"/>
        </w:rPr>
        <w:t>gajke</w:t>
      </w:r>
      <w:r>
        <w:rPr>
          <w:color w:val="000000"/>
        </w:rPr>
        <w:t xml:space="preserve">.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bočne</w:t>
      </w:r>
      <w:r>
        <w:rPr>
          <w:color w:val="000000"/>
        </w:rPr>
        <w:t xml:space="preserve"> </w:t>
      </w:r>
      <w:r w:rsidR="00594CA9">
        <w:rPr>
          <w:color w:val="000000"/>
        </w:rPr>
        <w:t>delove</w:t>
      </w:r>
      <w:r>
        <w:rPr>
          <w:color w:val="000000"/>
        </w:rPr>
        <w:t xml:space="preserve"> </w:t>
      </w:r>
      <w:r w:rsidR="00594CA9">
        <w:rPr>
          <w:color w:val="000000"/>
        </w:rPr>
        <w:t>pojasa</w:t>
      </w:r>
      <w:r>
        <w:rPr>
          <w:color w:val="000000"/>
        </w:rPr>
        <w:t xml:space="preserve"> </w:t>
      </w:r>
      <w:r w:rsidR="00594CA9">
        <w:rPr>
          <w:color w:val="000000"/>
        </w:rPr>
        <w:t>ubacuje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lastiš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pritezanje</w:t>
      </w:r>
      <w:r>
        <w:rPr>
          <w:color w:val="000000"/>
        </w:rPr>
        <w:t xml:space="preserve"> </w:t>
      </w:r>
      <w:r w:rsidR="00594CA9">
        <w:rPr>
          <w:color w:val="000000"/>
        </w:rPr>
        <w:t>pantalona</w:t>
      </w:r>
      <w:r>
        <w:rPr>
          <w:color w:val="000000"/>
        </w:rPr>
        <w:t xml:space="preserve">. </w:t>
      </w:r>
      <w:r w:rsidR="00594CA9">
        <w:rPr>
          <w:color w:val="000000"/>
        </w:rPr>
        <w:t>Ispod</w:t>
      </w:r>
      <w:r>
        <w:rPr>
          <w:color w:val="000000"/>
        </w:rPr>
        <w:t xml:space="preserve"> </w:t>
      </w:r>
      <w:r w:rsidR="00594CA9">
        <w:rPr>
          <w:color w:val="000000"/>
        </w:rPr>
        <w:t>pojasa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postavlјena</w:t>
      </w:r>
      <w:r>
        <w:rPr>
          <w:color w:val="000000"/>
        </w:rPr>
        <w:t xml:space="preserve"> </w:t>
      </w:r>
      <w:r w:rsidR="00594CA9">
        <w:rPr>
          <w:color w:val="000000"/>
        </w:rPr>
        <w:t>dva</w:t>
      </w:r>
      <w:r>
        <w:rPr>
          <w:color w:val="000000"/>
        </w:rPr>
        <w:t xml:space="preserve"> </w:t>
      </w:r>
      <w:r w:rsidR="00594CA9">
        <w:rPr>
          <w:color w:val="000000"/>
        </w:rPr>
        <w:t>kosa</w:t>
      </w:r>
      <w:r>
        <w:rPr>
          <w:color w:val="000000"/>
        </w:rPr>
        <w:t xml:space="preserve"> </w:t>
      </w:r>
      <w:r w:rsidR="00594CA9">
        <w:rPr>
          <w:color w:val="000000"/>
        </w:rPr>
        <w:t>džepa</w:t>
      </w:r>
      <w:r>
        <w:rPr>
          <w:color w:val="000000"/>
        </w:rPr>
        <w:t xml:space="preserve"> </w:t>
      </w:r>
      <w:r w:rsidR="00594CA9">
        <w:rPr>
          <w:color w:val="000000"/>
        </w:rPr>
        <w:t>čija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dužina</w:t>
      </w:r>
      <w:r>
        <w:rPr>
          <w:color w:val="000000"/>
        </w:rPr>
        <w:t xml:space="preserve"> </w:t>
      </w:r>
      <w:r w:rsidR="00594CA9">
        <w:rPr>
          <w:color w:val="000000"/>
        </w:rPr>
        <w:t>otvora</w:t>
      </w:r>
      <w:r>
        <w:rPr>
          <w:color w:val="000000"/>
        </w:rPr>
        <w:t xml:space="preserve"> o</w:t>
      </w:r>
      <w:r w:rsidR="00594CA9">
        <w:rPr>
          <w:color w:val="000000"/>
        </w:rPr>
        <w:t>d</w:t>
      </w:r>
      <w:r>
        <w:rPr>
          <w:color w:val="000000"/>
        </w:rPr>
        <w:t xml:space="preserve"> 16–18 cm, </w:t>
      </w:r>
      <w:r w:rsidR="00594CA9">
        <w:rPr>
          <w:color w:val="000000"/>
        </w:rPr>
        <w:t>zavisno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veličine</w:t>
      </w:r>
      <w:r>
        <w:rPr>
          <w:color w:val="000000"/>
        </w:rPr>
        <w:t xml:space="preserve">. </w:t>
      </w:r>
      <w:r w:rsidR="00594CA9">
        <w:rPr>
          <w:color w:val="000000"/>
        </w:rPr>
        <w:t>Kesa</w:t>
      </w:r>
      <w:r>
        <w:rPr>
          <w:color w:val="000000"/>
        </w:rPr>
        <w:t xml:space="preserve"> </w:t>
      </w:r>
      <w:r w:rsidR="00594CA9">
        <w:rPr>
          <w:color w:val="000000"/>
        </w:rPr>
        <w:t>kosih</w:t>
      </w:r>
      <w:r>
        <w:rPr>
          <w:color w:val="000000"/>
        </w:rPr>
        <w:t xml:space="preserve"> </w:t>
      </w:r>
      <w:r w:rsidR="00594CA9">
        <w:rPr>
          <w:color w:val="000000"/>
        </w:rPr>
        <w:t>džepova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osnovne</w:t>
      </w:r>
      <w:r>
        <w:rPr>
          <w:color w:val="000000"/>
        </w:rPr>
        <w:t xml:space="preserve"> </w:t>
      </w:r>
      <w:r w:rsidR="00594CA9">
        <w:rPr>
          <w:color w:val="000000"/>
        </w:rPr>
        <w:t>tkanine</w:t>
      </w:r>
      <w:r>
        <w:rPr>
          <w:color w:val="000000"/>
        </w:rPr>
        <w:t xml:space="preserve">. </w:t>
      </w:r>
      <w:r w:rsidR="00594CA9">
        <w:rPr>
          <w:color w:val="000000"/>
        </w:rPr>
        <w:t>Jedna</w:t>
      </w:r>
      <w:r>
        <w:rPr>
          <w:color w:val="000000"/>
        </w:rPr>
        <w:t xml:space="preserve"> </w:t>
      </w:r>
      <w:r w:rsidR="00594CA9">
        <w:rPr>
          <w:color w:val="000000"/>
        </w:rPr>
        <w:t>strana</w:t>
      </w:r>
      <w:r>
        <w:rPr>
          <w:color w:val="000000"/>
        </w:rPr>
        <w:t xml:space="preserve"> </w:t>
      </w:r>
      <w:r w:rsidR="00594CA9">
        <w:rPr>
          <w:color w:val="000000"/>
        </w:rPr>
        <w:t>kese</w:t>
      </w:r>
      <w:r>
        <w:rPr>
          <w:color w:val="000000"/>
        </w:rPr>
        <w:t xml:space="preserve"> </w:t>
      </w:r>
      <w:r w:rsidR="00594CA9">
        <w:rPr>
          <w:color w:val="000000"/>
        </w:rPr>
        <w:t>ušiva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bočni</w:t>
      </w:r>
      <w:r>
        <w:rPr>
          <w:color w:val="000000"/>
        </w:rPr>
        <w:t xml:space="preserve"> </w:t>
      </w:r>
      <w:r w:rsidR="00594CA9">
        <w:rPr>
          <w:color w:val="000000"/>
        </w:rPr>
        <w:t>šav</w:t>
      </w:r>
      <w:r>
        <w:rPr>
          <w:color w:val="000000"/>
        </w:rPr>
        <w:t xml:space="preserve"> </w:t>
      </w:r>
      <w:r w:rsidR="00594CA9">
        <w:rPr>
          <w:color w:val="000000"/>
        </w:rPr>
        <w:t>pantalona</w:t>
      </w:r>
      <w:r>
        <w:rPr>
          <w:color w:val="000000"/>
        </w:rPr>
        <w:t xml:space="preserve">. </w:t>
      </w:r>
      <w:r w:rsidR="00594CA9">
        <w:rPr>
          <w:color w:val="000000"/>
        </w:rPr>
        <w:t>Krajevi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ojačavaju</w:t>
      </w:r>
      <w:r>
        <w:rPr>
          <w:color w:val="000000"/>
        </w:rPr>
        <w:t xml:space="preserve"> </w:t>
      </w:r>
      <w:r w:rsidR="00594CA9">
        <w:rPr>
          <w:color w:val="000000"/>
        </w:rPr>
        <w:t>ringlicom</w:t>
      </w:r>
      <w:r>
        <w:rPr>
          <w:color w:val="000000"/>
        </w:rPr>
        <w:t xml:space="preserve"> (</w:t>
      </w:r>
      <w:r w:rsidR="00594CA9">
        <w:rPr>
          <w:color w:val="000000"/>
        </w:rPr>
        <w:t>po</w:t>
      </w:r>
      <w:r>
        <w:rPr>
          <w:color w:val="000000"/>
        </w:rPr>
        <w:t xml:space="preserve"> </w:t>
      </w:r>
      <w:r w:rsidR="00594CA9">
        <w:rPr>
          <w:color w:val="000000"/>
        </w:rPr>
        <w:t>dve</w:t>
      </w:r>
      <w:r>
        <w:rPr>
          <w:color w:val="000000"/>
        </w:rPr>
        <w:t xml:space="preserve"> </w:t>
      </w:r>
      <w:r w:rsidR="00594CA9">
        <w:rPr>
          <w:color w:val="000000"/>
        </w:rPr>
        <w:t>ringlice</w:t>
      </w:r>
      <w:r>
        <w:rPr>
          <w:color w:val="000000"/>
        </w:rPr>
        <w:t xml:space="preserve">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džepu</w:t>
      </w:r>
      <w:r>
        <w:rPr>
          <w:color w:val="000000"/>
        </w:rPr>
        <w:t xml:space="preserve">). </w:t>
      </w:r>
      <w:r w:rsidR="00594CA9">
        <w:rPr>
          <w:color w:val="000000"/>
        </w:rPr>
        <w:t>Džepovi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naštepavaju</w:t>
      </w:r>
      <w:r>
        <w:rPr>
          <w:color w:val="000000"/>
        </w:rPr>
        <w:t xml:space="preserve"> </w:t>
      </w:r>
      <w:r w:rsidR="00594CA9">
        <w:rPr>
          <w:color w:val="000000"/>
        </w:rPr>
        <w:t>duplim</w:t>
      </w:r>
      <w:r>
        <w:rPr>
          <w:color w:val="000000"/>
        </w:rPr>
        <w:t xml:space="preserve"> </w:t>
      </w:r>
      <w:r w:rsidR="00594CA9">
        <w:rPr>
          <w:color w:val="000000"/>
        </w:rPr>
        <w:t>štepom</w:t>
      </w:r>
      <w:r>
        <w:rPr>
          <w:color w:val="000000"/>
        </w:rPr>
        <w:t xml:space="preserve">.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predelu</w:t>
      </w:r>
      <w:r>
        <w:rPr>
          <w:color w:val="000000"/>
        </w:rPr>
        <w:t xml:space="preserve"> </w:t>
      </w:r>
      <w:r w:rsidR="00594CA9">
        <w:rPr>
          <w:color w:val="000000"/>
        </w:rPr>
        <w:t>bokova</w:t>
      </w:r>
      <w:r>
        <w:rPr>
          <w:color w:val="000000"/>
        </w:rPr>
        <w:t xml:space="preserve"> </w:t>
      </w:r>
      <w:r w:rsidR="00594CA9">
        <w:rPr>
          <w:color w:val="000000"/>
        </w:rPr>
        <w:t>našivaju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džepovi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dve</w:t>
      </w:r>
      <w:r>
        <w:rPr>
          <w:color w:val="000000"/>
        </w:rPr>
        <w:t xml:space="preserve"> </w:t>
      </w:r>
      <w:r w:rsidR="00594CA9">
        <w:rPr>
          <w:color w:val="000000"/>
        </w:rPr>
        <w:t>falte</w:t>
      </w:r>
      <w:r>
        <w:rPr>
          <w:color w:val="000000"/>
        </w:rPr>
        <w:t xml:space="preserve">, </w:t>
      </w:r>
      <w:r w:rsidR="00594CA9">
        <w:rPr>
          <w:color w:val="000000"/>
        </w:rPr>
        <w:t>dubine</w:t>
      </w:r>
      <w:r>
        <w:rPr>
          <w:color w:val="000000"/>
        </w:rPr>
        <w:t xml:space="preserve"> 3 cm.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zadnjem</w:t>
      </w:r>
      <w:r>
        <w:rPr>
          <w:color w:val="000000"/>
        </w:rPr>
        <w:t xml:space="preserve"> </w:t>
      </w:r>
      <w:r w:rsidR="00594CA9">
        <w:rPr>
          <w:color w:val="000000"/>
        </w:rPr>
        <w:t>bočnom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džepova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formirana</w:t>
      </w:r>
      <w:r>
        <w:rPr>
          <w:color w:val="000000"/>
        </w:rPr>
        <w:t xml:space="preserve"> </w:t>
      </w:r>
      <w:r w:rsidR="00594CA9">
        <w:rPr>
          <w:color w:val="000000"/>
        </w:rPr>
        <w:t>falta</w:t>
      </w:r>
      <w:r>
        <w:rPr>
          <w:color w:val="000000"/>
        </w:rPr>
        <w:t xml:space="preserve"> </w:t>
      </w:r>
      <w:r w:rsidR="00594CA9">
        <w:rPr>
          <w:color w:val="000000"/>
        </w:rPr>
        <w:t>dubine</w:t>
      </w:r>
      <w:r>
        <w:rPr>
          <w:color w:val="000000"/>
        </w:rPr>
        <w:t xml:space="preserve"> 3 cm. </w:t>
      </w:r>
      <w:r w:rsidR="00594CA9">
        <w:rPr>
          <w:color w:val="000000"/>
        </w:rPr>
        <w:t>Otvori</w:t>
      </w:r>
      <w:r>
        <w:rPr>
          <w:color w:val="000000"/>
        </w:rPr>
        <w:t xml:space="preserve"> </w:t>
      </w:r>
      <w:r w:rsidR="00594CA9">
        <w:rPr>
          <w:color w:val="000000"/>
        </w:rPr>
        <w:t>džepova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zatvaraju</w:t>
      </w:r>
      <w:r>
        <w:rPr>
          <w:color w:val="000000"/>
        </w:rPr>
        <w:t xml:space="preserve"> </w:t>
      </w:r>
      <w:r w:rsidR="00594CA9">
        <w:rPr>
          <w:color w:val="000000"/>
        </w:rPr>
        <w:t>patent</w:t>
      </w:r>
      <w:r>
        <w:rPr>
          <w:color w:val="000000"/>
        </w:rPr>
        <w:t xml:space="preserve"> </w:t>
      </w:r>
      <w:r w:rsidR="00594CA9">
        <w:rPr>
          <w:color w:val="000000"/>
        </w:rPr>
        <w:t>zatvaračem</w:t>
      </w:r>
      <w:r>
        <w:rPr>
          <w:color w:val="000000"/>
        </w:rPr>
        <w:t xml:space="preserve">. </w:t>
      </w:r>
      <w:r w:rsidR="00594CA9">
        <w:rPr>
          <w:color w:val="000000"/>
        </w:rPr>
        <w:t>Poklopac</w:t>
      </w:r>
      <w:r>
        <w:rPr>
          <w:color w:val="000000"/>
        </w:rPr>
        <w:t xml:space="preserve"> </w:t>
      </w:r>
      <w:r w:rsidR="00594CA9">
        <w:rPr>
          <w:color w:val="000000"/>
        </w:rPr>
        <w:t>džepa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dvostruke</w:t>
      </w:r>
      <w:r>
        <w:rPr>
          <w:color w:val="000000"/>
        </w:rPr>
        <w:t xml:space="preserve"> </w:t>
      </w:r>
      <w:r w:rsidR="00594CA9">
        <w:rPr>
          <w:color w:val="000000"/>
        </w:rPr>
        <w:t>tkanine</w:t>
      </w:r>
      <w:r>
        <w:rPr>
          <w:color w:val="000000"/>
        </w:rPr>
        <w:t xml:space="preserve">, </w:t>
      </w:r>
      <w:r w:rsidR="00594CA9">
        <w:rPr>
          <w:color w:val="000000"/>
        </w:rPr>
        <w:t>naštepan</w:t>
      </w:r>
      <w:r>
        <w:rPr>
          <w:color w:val="000000"/>
        </w:rPr>
        <w:t xml:space="preserve"> </w:t>
      </w:r>
      <w:r w:rsidR="00594CA9">
        <w:rPr>
          <w:color w:val="000000"/>
        </w:rPr>
        <w:t>ukrasnim</w:t>
      </w:r>
      <w:r>
        <w:rPr>
          <w:color w:val="000000"/>
        </w:rPr>
        <w:t xml:space="preserve"> </w:t>
      </w:r>
      <w:r w:rsidR="00594CA9">
        <w:rPr>
          <w:color w:val="000000"/>
        </w:rPr>
        <w:t>štepom</w:t>
      </w:r>
      <w:r>
        <w:rPr>
          <w:color w:val="000000"/>
        </w:rPr>
        <w:t xml:space="preserve">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poklopcima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ugrađuju</w:t>
      </w:r>
      <w:r>
        <w:rPr>
          <w:color w:val="000000"/>
        </w:rPr>
        <w:t xml:space="preserve"> </w:t>
      </w:r>
      <w:r w:rsidR="00594CA9">
        <w:rPr>
          <w:color w:val="000000"/>
        </w:rPr>
        <w:t>po</w:t>
      </w:r>
      <w:r>
        <w:rPr>
          <w:color w:val="000000"/>
        </w:rPr>
        <w:t xml:space="preserve"> </w:t>
      </w:r>
      <w:r w:rsidR="00594CA9">
        <w:rPr>
          <w:color w:val="000000"/>
        </w:rPr>
        <w:t>dva</w:t>
      </w:r>
      <w:r>
        <w:rPr>
          <w:color w:val="000000"/>
        </w:rPr>
        <w:t xml:space="preserve"> </w:t>
      </w:r>
      <w:r w:rsidR="00594CA9">
        <w:rPr>
          <w:color w:val="000000"/>
        </w:rPr>
        <w:t>dugmeta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„</w:t>
      </w:r>
      <w:r w:rsidR="00594CA9">
        <w:rPr>
          <w:color w:val="000000"/>
        </w:rPr>
        <w:t>skriveno</w:t>
      </w:r>
      <w:r>
        <w:rPr>
          <w:color w:val="000000"/>
        </w:rPr>
        <w:t xml:space="preserve"> </w:t>
      </w:r>
      <w:r w:rsidR="00594CA9">
        <w:rPr>
          <w:color w:val="000000"/>
        </w:rPr>
        <w:t>kopčanje</w:t>
      </w:r>
      <w:r>
        <w:rPr>
          <w:color w:val="000000"/>
        </w:rPr>
        <w:t xml:space="preserve">ˮ.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predelu</w:t>
      </w:r>
      <w:r>
        <w:rPr>
          <w:color w:val="000000"/>
        </w:rPr>
        <w:t xml:space="preserve"> </w:t>
      </w:r>
      <w:r w:rsidR="00594CA9">
        <w:rPr>
          <w:color w:val="000000"/>
        </w:rPr>
        <w:t>iznad</w:t>
      </w:r>
      <w:r>
        <w:rPr>
          <w:color w:val="000000"/>
        </w:rPr>
        <w:t xml:space="preserve"> </w:t>
      </w:r>
      <w:r w:rsidR="00594CA9">
        <w:rPr>
          <w:color w:val="000000"/>
        </w:rPr>
        <w:t>kolena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sedalnom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pantalona</w:t>
      </w:r>
      <w:r>
        <w:rPr>
          <w:color w:val="000000"/>
        </w:rPr>
        <w:t xml:space="preserve"> </w:t>
      </w:r>
      <w:r w:rsidR="00594CA9">
        <w:rPr>
          <w:color w:val="000000"/>
        </w:rPr>
        <w:t>postavlјen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još</w:t>
      </w:r>
      <w:r>
        <w:rPr>
          <w:color w:val="000000"/>
        </w:rPr>
        <w:t xml:space="preserve"> </w:t>
      </w:r>
      <w:r w:rsidR="00594CA9">
        <w:rPr>
          <w:color w:val="000000"/>
        </w:rPr>
        <w:t>jedan</w:t>
      </w:r>
      <w:r>
        <w:rPr>
          <w:color w:val="000000"/>
        </w:rPr>
        <w:t xml:space="preserve"> </w:t>
      </w:r>
      <w:r w:rsidR="00594CA9">
        <w:rPr>
          <w:color w:val="000000"/>
        </w:rPr>
        <w:t>sloj</w:t>
      </w:r>
      <w:r>
        <w:rPr>
          <w:color w:val="000000"/>
        </w:rPr>
        <w:t xml:space="preserve"> </w:t>
      </w:r>
      <w:r w:rsidR="00594CA9">
        <w:rPr>
          <w:color w:val="000000"/>
        </w:rPr>
        <w:t>tkanine</w:t>
      </w:r>
      <w:r>
        <w:rPr>
          <w:color w:val="000000"/>
        </w:rPr>
        <w:t xml:space="preserve">,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ojačanje</w:t>
      </w:r>
      <w:r>
        <w:rPr>
          <w:color w:val="000000"/>
        </w:rPr>
        <w:t xml:space="preserve"> </w:t>
      </w:r>
      <w:r w:rsidR="00594CA9">
        <w:rPr>
          <w:color w:val="000000"/>
        </w:rPr>
        <w:t>tih</w:t>
      </w:r>
      <w:r>
        <w:rPr>
          <w:color w:val="000000"/>
        </w:rPr>
        <w:t xml:space="preserve"> </w:t>
      </w:r>
      <w:r w:rsidR="00594CA9">
        <w:rPr>
          <w:color w:val="000000"/>
        </w:rPr>
        <w:t>delova</w:t>
      </w:r>
      <w:r>
        <w:rPr>
          <w:color w:val="000000"/>
        </w:rPr>
        <w:t xml:space="preserve">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dužini</w:t>
      </w:r>
      <w:r>
        <w:rPr>
          <w:color w:val="000000"/>
        </w:rPr>
        <w:t xml:space="preserve"> </w:t>
      </w:r>
      <w:r w:rsidR="00594CA9">
        <w:rPr>
          <w:color w:val="000000"/>
        </w:rPr>
        <w:t>nogavica</w:t>
      </w:r>
      <w:r>
        <w:rPr>
          <w:color w:val="000000"/>
        </w:rPr>
        <w:t xml:space="preserve">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spolјnjem</w:t>
      </w:r>
      <w:r>
        <w:rPr>
          <w:color w:val="000000"/>
        </w:rPr>
        <w:t xml:space="preserve"> </w:t>
      </w:r>
      <w:r w:rsidR="00594CA9">
        <w:rPr>
          <w:color w:val="000000"/>
        </w:rPr>
        <w:t>bočnom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, </w:t>
      </w:r>
      <w:r w:rsidR="00594CA9">
        <w:rPr>
          <w:color w:val="000000"/>
        </w:rPr>
        <w:t>postavlјeno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dodatno</w:t>
      </w:r>
      <w:r>
        <w:rPr>
          <w:color w:val="000000"/>
        </w:rPr>
        <w:t xml:space="preserve"> </w:t>
      </w:r>
      <w:r w:rsidR="00594CA9">
        <w:rPr>
          <w:color w:val="000000"/>
        </w:rPr>
        <w:t>parče</w:t>
      </w:r>
      <w:r>
        <w:rPr>
          <w:color w:val="000000"/>
        </w:rPr>
        <w:t xml:space="preserve"> </w:t>
      </w:r>
      <w:r w:rsidR="00594CA9">
        <w:rPr>
          <w:color w:val="000000"/>
        </w:rPr>
        <w:t>tkanine</w:t>
      </w:r>
      <w:r>
        <w:rPr>
          <w:color w:val="000000"/>
        </w:rPr>
        <w:t xml:space="preserve">,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vidu</w:t>
      </w:r>
      <w:r>
        <w:rPr>
          <w:color w:val="000000"/>
        </w:rPr>
        <w:t xml:space="preserve"> </w:t>
      </w:r>
      <w:r w:rsidR="00594CA9">
        <w:rPr>
          <w:color w:val="000000"/>
        </w:rPr>
        <w:t>trougla</w:t>
      </w:r>
      <w:r>
        <w:rPr>
          <w:color w:val="000000"/>
        </w:rPr>
        <w:t xml:space="preserve">. </w:t>
      </w:r>
      <w:r w:rsidR="00594CA9">
        <w:rPr>
          <w:color w:val="000000"/>
        </w:rPr>
        <w:t>Krajevi</w:t>
      </w:r>
      <w:r>
        <w:rPr>
          <w:color w:val="000000"/>
        </w:rPr>
        <w:t xml:space="preserve"> </w:t>
      </w:r>
      <w:r w:rsidR="00594CA9">
        <w:rPr>
          <w:color w:val="000000"/>
        </w:rPr>
        <w:t>nogavica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završavaju</w:t>
      </w:r>
      <w:r>
        <w:rPr>
          <w:color w:val="000000"/>
        </w:rPr>
        <w:t xml:space="preserve"> </w:t>
      </w:r>
      <w:r w:rsidR="00594CA9">
        <w:rPr>
          <w:color w:val="000000"/>
        </w:rPr>
        <w:t>manžetnama</w:t>
      </w:r>
      <w:r>
        <w:rPr>
          <w:color w:val="000000"/>
        </w:rPr>
        <w:t xml:space="preserve">, </w:t>
      </w:r>
      <w:r w:rsidR="00594CA9">
        <w:rPr>
          <w:color w:val="000000"/>
        </w:rPr>
        <w:t>širine</w:t>
      </w:r>
      <w:r>
        <w:rPr>
          <w:color w:val="000000"/>
        </w:rPr>
        <w:t xml:space="preserve"> 4 cm, </w:t>
      </w:r>
      <w:r w:rsidR="00594CA9">
        <w:rPr>
          <w:color w:val="000000"/>
        </w:rPr>
        <w:t>čiji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jedan</w:t>
      </w:r>
      <w:r>
        <w:rPr>
          <w:color w:val="000000"/>
        </w:rPr>
        <w:t xml:space="preserve"> </w:t>
      </w:r>
      <w:r w:rsidR="00594CA9">
        <w:rPr>
          <w:color w:val="000000"/>
        </w:rPr>
        <w:t>slobodan</w:t>
      </w:r>
      <w:r>
        <w:rPr>
          <w:color w:val="000000"/>
        </w:rPr>
        <w:t xml:space="preserve"> </w:t>
      </w:r>
      <w:r w:rsidR="00594CA9">
        <w:rPr>
          <w:color w:val="000000"/>
        </w:rPr>
        <w:t>kraj</w:t>
      </w:r>
      <w:r>
        <w:rPr>
          <w:color w:val="000000"/>
        </w:rPr>
        <w:t xml:space="preserve"> </w:t>
      </w:r>
      <w:r w:rsidR="00594CA9">
        <w:rPr>
          <w:color w:val="000000"/>
        </w:rPr>
        <w:t>duži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trapezastog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oblika</w:t>
      </w:r>
      <w:r>
        <w:rPr>
          <w:color w:val="000000"/>
        </w:rPr>
        <w:t xml:space="preserve">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taj</w:t>
      </w:r>
      <w:r>
        <w:rPr>
          <w:color w:val="000000"/>
        </w:rPr>
        <w:t xml:space="preserve"> </w:t>
      </w:r>
      <w:r w:rsidR="00594CA9">
        <w:rPr>
          <w:color w:val="000000"/>
        </w:rPr>
        <w:t>deo</w:t>
      </w:r>
      <w:r>
        <w:rPr>
          <w:color w:val="000000"/>
        </w:rPr>
        <w:t xml:space="preserve"> </w:t>
      </w:r>
      <w:r w:rsidR="00594CA9">
        <w:rPr>
          <w:color w:val="000000"/>
        </w:rPr>
        <w:t>manžetne</w:t>
      </w:r>
      <w:r>
        <w:rPr>
          <w:color w:val="000000"/>
        </w:rPr>
        <w:t xml:space="preserve"> </w:t>
      </w:r>
      <w:r w:rsidR="00594CA9">
        <w:rPr>
          <w:color w:val="000000"/>
        </w:rPr>
        <w:t>postavlјen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kukičasti</w:t>
      </w:r>
      <w:r>
        <w:rPr>
          <w:color w:val="000000"/>
        </w:rPr>
        <w:t xml:space="preserve"> </w:t>
      </w:r>
      <w:r w:rsidR="00594CA9">
        <w:rPr>
          <w:color w:val="000000"/>
        </w:rPr>
        <w:t>deo</w:t>
      </w:r>
      <w:r>
        <w:rPr>
          <w:color w:val="000000"/>
        </w:rPr>
        <w:t xml:space="preserve"> </w:t>
      </w:r>
      <w:r w:rsidR="00594CA9">
        <w:rPr>
          <w:color w:val="000000"/>
        </w:rPr>
        <w:t>čičak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, </w:t>
      </w:r>
      <w:r w:rsidR="00594CA9">
        <w:rPr>
          <w:color w:val="000000"/>
        </w:rPr>
        <w:t>dimenzija</w:t>
      </w:r>
      <w:r>
        <w:rPr>
          <w:color w:val="000000"/>
        </w:rPr>
        <w:t xml:space="preserve"> 2,5 </w:t>
      </w:r>
      <w:r w:rsidR="00594CA9">
        <w:rPr>
          <w:color w:val="000000"/>
        </w:rPr>
        <w:t>h</w:t>
      </w:r>
      <w:r>
        <w:rPr>
          <w:color w:val="000000"/>
        </w:rPr>
        <w:t xml:space="preserve"> 9 cm, </w:t>
      </w:r>
      <w:r w:rsidR="00594CA9">
        <w:rPr>
          <w:color w:val="000000"/>
        </w:rPr>
        <w:t>dok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drugom</w:t>
      </w:r>
      <w:r>
        <w:rPr>
          <w:color w:val="000000"/>
        </w:rPr>
        <w:t xml:space="preserve">, </w:t>
      </w:r>
      <w:r w:rsidR="00594CA9">
        <w:rPr>
          <w:color w:val="000000"/>
        </w:rPr>
        <w:t>ravnom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manžetne</w:t>
      </w:r>
      <w:r>
        <w:rPr>
          <w:color w:val="000000"/>
        </w:rPr>
        <w:t xml:space="preserve">, </w:t>
      </w:r>
      <w:r w:rsidR="00594CA9">
        <w:rPr>
          <w:color w:val="000000"/>
        </w:rPr>
        <w:t>postavlјen</w:t>
      </w:r>
      <w:r>
        <w:rPr>
          <w:color w:val="000000"/>
        </w:rPr>
        <w:t xml:space="preserve"> </w:t>
      </w:r>
      <w:r w:rsidR="00594CA9">
        <w:rPr>
          <w:color w:val="000000"/>
        </w:rPr>
        <w:t>vlaknasti</w:t>
      </w:r>
      <w:r>
        <w:rPr>
          <w:color w:val="000000"/>
        </w:rPr>
        <w:t xml:space="preserve"> </w:t>
      </w:r>
      <w:r w:rsidR="00594CA9">
        <w:rPr>
          <w:color w:val="000000"/>
        </w:rPr>
        <w:t>deo</w:t>
      </w:r>
      <w:r>
        <w:rPr>
          <w:color w:val="000000"/>
        </w:rPr>
        <w:t xml:space="preserve">, </w:t>
      </w:r>
      <w:r w:rsidR="00594CA9">
        <w:rPr>
          <w:color w:val="000000"/>
        </w:rPr>
        <w:t>dimenzija</w:t>
      </w:r>
      <w:r>
        <w:rPr>
          <w:color w:val="000000"/>
        </w:rPr>
        <w:t xml:space="preserve"> 2,5 </w:t>
      </w:r>
      <w:r w:rsidR="00594CA9">
        <w:rPr>
          <w:color w:val="000000"/>
        </w:rPr>
        <w:t>h</w:t>
      </w:r>
      <w:r>
        <w:rPr>
          <w:color w:val="000000"/>
        </w:rPr>
        <w:t xml:space="preserve"> 11 cm. </w:t>
      </w:r>
      <w:r w:rsidR="00594CA9">
        <w:rPr>
          <w:color w:val="000000"/>
        </w:rPr>
        <w:t>Zatvaranjem</w:t>
      </w:r>
      <w:r>
        <w:rPr>
          <w:color w:val="000000"/>
        </w:rPr>
        <w:t xml:space="preserve"> </w:t>
      </w:r>
      <w:r w:rsidR="00594CA9">
        <w:rPr>
          <w:color w:val="000000"/>
        </w:rPr>
        <w:t>manžetne</w:t>
      </w:r>
      <w:r>
        <w:rPr>
          <w:color w:val="000000"/>
        </w:rPr>
        <w:t xml:space="preserve"> </w:t>
      </w:r>
      <w:r w:rsidR="00594CA9">
        <w:rPr>
          <w:color w:val="000000"/>
        </w:rPr>
        <w:t>vrši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regulacija</w:t>
      </w:r>
      <w:r>
        <w:rPr>
          <w:color w:val="000000"/>
        </w:rPr>
        <w:t xml:space="preserve"> </w:t>
      </w:r>
      <w:r w:rsidR="00594CA9">
        <w:rPr>
          <w:color w:val="000000"/>
        </w:rPr>
        <w:t>otvora</w:t>
      </w:r>
      <w:r>
        <w:rPr>
          <w:color w:val="000000"/>
        </w:rPr>
        <w:t xml:space="preserve"> </w:t>
      </w:r>
      <w:r w:rsidR="00594CA9">
        <w:rPr>
          <w:color w:val="000000"/>
        </w:rPr>
        <w:t>nogavice</w:t>
      </w:r>
      <w:r>
        <w:rPr>
          <w:color w:val="000000"/>
        </w:rPr>
        <w:t xml:space="preserve">. </w:t>
      </w:r>
      <w:r w:rsidR="00594CA9">
        <w:rPr>
          <w:color w:val="000000"/>
        </w:rPr>
        <w:t>Na</w:t>
      </w:r>
      <w:r>
        <w:rPr>
          <w:color w:val="000000"/>
        </w:rPr>
        <w:t xml:space="preserve"> 20 cm </w:t>
      </w:r>
      <w:r w:rsidR="00594CA9">
        <w:rPr>
          <w:color w:val="000000"/>
        </w:rPr>
        <w:t>iznad</w:t>
      </w:r>
      <w:r>
        <w:rPr>
          <w:color w:val="000000"/>
        </w:rPr>
        <w:t xml:space="preserve"> </w:t>
      </w:r>
      <w:r w:rsidR="00594CA9">
        <w:rPr>
          <w:color w:val="000000"/>
        </w:rPr>
        <w:t>donje</w:t>
      </w:r>
      <w:r>
        <w:rPr>
          <w:color w:val="000000"/>
        </w:rPr>
        <w:t xml:space="preserve"> </w:t>
      </w:r>
      <w:r w:rsidR="00594CA9">
        <w:rPr>
          <w:color w:val="000000"/>
        </w:rPr>
        <w:t>ivice</w:t>
      </w:r>
      <w:r>
        <w:rPr>
          <w:color w:val="000000"/>
        </w:rPr>
        <w:t xml:space="preserve"> </w:t>
      </w:r>
      <w:r w:rsidR="00594CA9">
        <w:rPr>
          <w:color w:val="000000"/>
        </w:rPr>
        <w:t>manžetne</w:t>
      </w:r>
      <w:r>
        <w:rPr>
          <w:color w:val="000000"/>
        </w:rPr>
        <w:t xml:space="preserve"> </w:t>
      </w:r>
      <w:r w:rsidR="00594CA9">
        <w:rPr>
          <w:color w:val="000000"/>
        </w:rPr>
        <w:t>našivene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reflektujuće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narandžasto</w:t>
      </w:r>
      <w:r>
        <w:rPr>
          <w:color w:val="000000"/>
        </w:rPr>
        <w:t>-</w:t>
      </w:r>
      <w:r w:rsidR="00594CA9">
        <w:rPr>
          <w:color w:val="000000"/>
        </w:rPr>
        <w:t>sivoj</w:t>
      </w:r>
      <w:r>
        <w:rPr>
          <w:color w:val="000000"/>
        </w:rPr>
        <w:t xml:space="preserve"> </w:t>
      </w:r>
      <w:r w:rsidR="00594CA9">
        <w:rPr>
          <w:color w:val="000000"/>
        </w:rPr>
        <w:t>boji</w:t>
      </w:r>
      <w:r>
        <w:rPr>
          <w:color w:val="000000"/>
        </w:rPr>
        <w:t xml:space="preserve">, </w:t>
      </w:r>
      <w:r w:rsidR="00594CA9">
        <w:rPr>
          <w:color w:val="000000"/>
        </w:rPr>
        <w:t>širine</w:t>
      </w:r>
      <w:r>
        <w:rPr>
          <w:color w:val="000000"/>
        </w:rPr>
        <w:t xml:space="preserve"> 5 cm, </w:t>
      </w:r>
      <w:r w:rsidR="00594CA9">
        <w:rPr>
          <w:color w:val="000000"/>
        </w:rPr>
        <w:t>po</w:t>
      </w:r>
      <w:r>
        <w:rPr>
          <w:color w:val="000000"/>
        </w:rPr>
        <w:t xml:space="preserve"> </w:t>
      </w:r>
      <w:r w:rsidR="00594CA9">
        <w:rPr>
          <w:color w:val="000000"/>
        </w:rPr>
        <w:t>celom</w:t>
      </w:r>
      <w:r>
        <w:rPr>
          <w:color w:val="000000"/>
        </w:rPr>
        <w:t xml:space="preserve"> </w:t>
      </w:r>
      <w:r w:rsidR="00594CA9">
        <w:rPr>
          <w:color w:val="000000"/>
        </w:rPr>
        <w:t>obimu</w:t>
      </w:r>
      <w:r>
        <w:rPr>
          <w:color w:val="000000"/>
        </w:rPr>
        <w:t xml:space="preserve"> </w:t>
      </w:r>
      <w:r w:rsidR="00594CA9">
        <w:rPr>
          <w:color w:val="000000"/>
        </w:rPr>
        <w:t>otvora</w:t>
      </w:r>
      <w:r>
        <w:rPr>
          <w:color w:val="000000"/>
        </w:rPr>
        <w:t xml:space="preserve"> </w:t>
      </w:r>
      <w:r w:rsidR="00594CA9">
        <w:rPr>
          <w:color w:val="000000"/>
        </w:rPr>
        <w:t>nogavice</w:t>
      </w:r>
      <w:r>
        <w:rPr>
          <w:color w:val="000000"/>
        </w:rPr>
        <w:t>.</w:t>
      </w:r>
    </w:p>
    <w:p w:rsidR="00377D66" w:rsidRDefault="00161427">
      <w:pPr>
        <w:spacing w:after="150"/>
      </w:pPr>
      <w:r>
        <w:rPr>
          <w:color w:val="000000"/>
        </w:rPr>
        <w:t xml:space="preserve">6) </w:t>
      </w:r>
      <w:r w:rsidR="00594CA9">
        <w:rPr>
          <w:i/>
          <w:color w:val="000000"/>
        </w:rPr>
        <w:t>Duks</w:t>
      </w:r>
      <w:r>
        <w:rPr>
          <w:color w:val="000000"/>
        </w:rPr>
        <w:t xml:space="preserve"> − </w:t>
      </w:r>
      <w:r w:rsidR="00594CA9">
        <w:rPr>
          <w:color w:val="000000"/>
        </w:rPr>
        <w:t>model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ravnog</w:t>
      </w:r>
      <w:r>
        <w:rPr>
          <w:color w:val="000000"/>
        </w:rPr>
        <w:t xml:space="preserve"> </w:t>
      </w:r>
      <w:r w:rsidR="00594CA9">
        <w:rPr>
          <w:color w:val="000000"/>
        </w:rPr>
        <w:t>kroja</w:t>
      </w:r>
      <w:r>
        <w:rPr>
          <w:color w:val="000000"/>
        </w:rPr>
        <w:t xml:space="preserve">,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povišenom</w:t>
      </w:r>
      <w:r>
        <w:rPr>
          <w:color w:val="000000"/>
        </w:rPr>
        <w:t xml:space="preserve"> </w:t>
      </w:r>
      <w:r w:rsidR="00594CA9">
        <w:rPr>
          <w:color w:val="000000"/>
        </w:rPr>
        <w:t>ravnom</w:t>
      </w:r>
      <w:r>
        <w:rPr>
          <w:color w:val="000000"/>
        </w:rPr>
        <w:t xml:space="preserve"> </w:t>
      </w:r>
      <w:r w:rsidR="00594CA9">
        <w:rPr>
          <w:color w:val="000000"/>
        </w:rPr>
        <w:t>kragnom</w:t>
      </w:r>
      <w:r>
        <w:rPr>
          <w:color w:val="000000"/>
        </w:rPr>
        <w:t xml:space="preserve">. </w:t>
      </w:r>
      <w:r w:rsidR="00594CA9">
        <w:rPr>
          <w:color w:val="000000"/>
        </w:rPr>
        <w:t>Napred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zatvara</w:t>
      </w:r>
      <w:r>
        <w:rPr>
          <w:color w:val="000000"/>
        </w:rPr>
        <w:t xml:space="preserve"> </w:t>
      </w:r>
      <w:r w:rsidR="00594CA9">
        <w:rPr>
          <w:color w:val="000000"/>
        </w:rPr>
        <w:t>celom</w:t>
      </w:r>
      <w:r>
        <w:rPr>
          <w:color w:val="000000"/>
        </w:rPr>
        <w:t xml:space="preserve"> </w:t>
      </w:r>
      <w:r w:rsidR="00594CA9">
        <w:rPr>
          <w:color w:val="000000"/>
        </w:rPr>
        <w:t>svojom</w:t>
      </w:r>
      <w:r>
        <w:rPr>
          <w:color w:val="000000"/>
        </w:rPr>
        <w:t xml:space="preserve"> </w:t>
      </w:r>
      <w:r w:rsidR="00594CA9">
        <w:rPr>
          <w:color w:val="000000"/>
        </w:rPr>
        <w:t>dužinom</w:t>
      </w:r>
      <w:r>
        <w:rPr>
          <w:color w:val="000000"/>
        </w:rPr>
        <w:t xml:space="preserve"> </w:t>
      </w:r>
      <w:r w:rsidR="00594CA9">
        <w:rPr>
          <w:color w:val="000000"/>
        </w:rPr>
        <w:t>patent</w:t>
      </w:r>
      <w:r>
        <w:rPr>
          <w:color w:val="000000"/>
        </w:rPr>
        <w:t xml:space="preserve"> </w:t>
      </w:r>
      <w:r w:rsidR="00594CA9">
        <w:rPr>
          <w:color w:val="000000"/>
        </w:rPr>
        <w:t>zatvaračem</w:t>
      </w:r>
      <w:r>
        <w:rPr>
          <w:color w:val="000000"/>
        </w:rPr>
        <w:t xml:space="preserve">, </w:t>
      </w:r>
      <w:r w:rsidR="00594CA9">
        <w:rPr>
          <w:color w:val="000000"/>
        </w:rPr>
        <w:t>uklјučujući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kragnu</w:t>
      </w:r>
      <w:r>
        <w:rPr>
          <w:color w:val="000000"/>
        </w:rPr>
        <w:t xml:space="preserve">.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predelu</w:t>
      </w:r>
      <w:r>
        <w:rPr>
          <w:color w:val="000000"/>
        </w:rPr>
        <w:t xml:space="preserve"> </w:t>
      </w:r>
      <w:r w:rsidR="00594CA9">
        <w:rPr>
          <w:color w:val="000000"/>
        </w:rPr>
        <w:t>struka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postavlјena</w:t>
      </w:r>
      <w:r>
        <w:rPr>
          <w:color w:val="000000"/>
        </w:rPr>
        <w:t xml:space="preserve"> </w:t>
      </w:r>
      <w:r w:rsidR="00594CA9">
        <w:rPr>
          <w:color w:val="000000"/>
        </w:rPr>
        <w:t>dva</w:t>
      </w:r>
      <w:r>
        <w:rPr>
          <w:color w:val="000000"/>
        </w:rPr>
        <w:t xml:space="preserve"> </w:t>
      </w:r>
      <w:r w:rsidR="00594CA9">
        <w:rPr>
          <w:color w:val="000000"/>
        </w:rPr>
        <w:t>kosa</w:t>
      </w:r>
      <w:r>
        <w:rPr>
          <w:color w:val="000000"/>
        </w:rPr>
        <w:t xml:space="preserve"> </w:t>
      </w:r>
      <w:r w:rsidR="00594CA9">
        <w:rPr>
          <w:color w:val="000000"/>
        </w:rPr>
        <w:t>džepa</w:t>
      </w:r>
      <w:r>
        <w:rPr>
          <w:color w:val="000000"/>
        </w:rPr>
        <w:t xml:space="preserve"> </w:t>
      </w:r>
      <w:r w:rsidR="00594CA9">
        <w:rPr>
          <w:color w:val="000000"/>
        </w:rPr>
        <w:t>čiji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otvori</w:t>
      </w:r>
      <w:r>
        <w:rPr>
          <w:color w:val="000000"/>
        </w:rPr>
        <w:t xml:space="preserve"> </w:t>
      </w:r>
      <w:r w:rsidR="00594CA9">
        <w:rPr>
          <w:color w:val="000000"/>
        </w:rPr>
        <w:t>zatvaraju</w:t>
      </w:r>
      <w:r>
        <w:rPr>
          <w:color w:val="000000"/>
        </w:rPr>
        <w:t xml:space="preserve"> </w:t>
      </w:r>
      <w:r w:rsidR="00594CA9">
        <w:rPr>
          <w:color w:val="000000"/>
        </w:rPr>
        <w:t>patent</w:t>
      </w:r>
      <w:r>
        <w:rPr>
          <w:color w:val="000000"/>
        </w:rPr>
        <w:t xml:space="preserve"> </w:t>
      </w:r>
      <w:r w:rsidR="00594CA9">
        <w:rPr>
          <w:color w:val="000000"/>
        </w:rPr>
        <w:t>zatvaračem</w:t>
      </w:r>
      <w:r>
        <w:rPr>
          <w:color w:val="000000"/>
        </w:rPr>
        <w:t xml:space="preserve">. </w:t>
      </w:r>
      <w:r w:rsidR="00594CA9">
        <w:rPr>
          <w:color w:val="000000"/>
        </w:rPr>
        <w:t>Džepovi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džepnim</w:t>
      </w:r>
      <w:r>
        <w:rPr>
          <w:color w:val="000000"/>
        </w:rPr>
        <w:t xml:space="preserve"> </w:t>
      </w:r>
      <w:r w:rsidR="00594CA9">
        <w:rPr>
          <w:color w:val="000000"/>
        </w:rPr>
        <w:t>kesama</w:t>
      </w:r>
      <w:r>
        <w:rPr>
          <w:color w:val="000000"/>
        </w:rPr>
        <w:t xml:space="preserve">, </w:t>
      </w:r>
      <w:r w:rsidR="00594CA9">
        <w:rPr>
          <w:color w:val="000000"/>
        </w:rPr>
        <w:t>izrađenim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tkanine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džepovinu</w:t>
      </w:r>
      <w:r>
        <w:rPr>
          <w:color w:val="000000"/>
        </w:rPr>
        <w:t xml:space="preserve">. </w:t>
      </w:r>
      <w:r w:rsidR="00594CA9">
        <w:rPr>
          <w:color w:val="000000"/>
        </w:rPr>
        <w:t>Rukavi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jednodelni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završavaju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manžetnom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istog</w:t>
      </w:r>
      <w:r>
        <w:rPr>
          <w:color w:val="000000"/>
        </w:rPr>
        <w:t xml:space="preserve"> </w:t>
      </w:r>
      <w:r w:rsidR="00594CA9">
        <w:rPr>
          <w:color w:val="000000"/>
        </w:rPr>
        <w:t>materijala</w:t>
      </w:r>
      <w:r>
        <w:rPr>
          <w:color w:val="000000"/>
        </w:rPr>
        <w:t>.</w:t>
      </w:r>
    </w:p>
    <w:p w:rsidR="00377D66" w:rsidRDefault="00161427">
      <w:pPr>
        <w:spacing w:after="150"/>
      </w:pPr>
      <w:r>
        <w:rPr>
          <w:color w:val="000000"/>
        </w:rPr>
        <w:t xml:space="preserve">7) </w:t>
      </w:r>
      <w:r w:rsidR="00594CA9">
        <w:rPr>
          <w:i/>
          <w:color w:val="000000"/>
        </w:rPr>
        <w:t>Majica</w:t>
      </w:r>
      <w:r>
        <w:rPr>
          <w:color w:val="000000"/>
        </w:rPr>
        <w:t xml:space="preserve"> − </w:t>
      </w:r>
      <w:r w:rsidR="00594CA9">
        <w:rPr>
          <w:color w:val="000000"/>
        </w:rPr>
        <w:t>pamučna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,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kragnom</w:t>
      </w:r>
      <w:r>
        <w:rPr>
          <w:color w:val="000000"/>
        </w:rPr>
        <w:t xml:space="preserve">, </w:t>
      </w:r>
      <w:r w:rsidR="00594CA9">
        <w:rPr>
          <w:color w:val="000000"/>
        </w:rPr>
        <w:t>kratkih</w:t>
      </w:r>
      <w:r>
        <w:rPr>
          <w:color w:val="000000"/>
        </w:rPr>
        <w:t xml:space="preserve"> </w:t>
      </w:r>
      <w:r w:rsidR="00594CA9">
        <w:rPr>
          <w:color w:val="000000"/>
        </w:rPr>
        <w:t>rukava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crvene</w:t>
      </w:r>
      <w:r>
        <w:rPr>
          <w:color w:val="000000"/>
        </w:rPr>
        <w:t xml:space="preserve"> </w:t>
      </w:r>
      <w:r w:rsidR="00594CA9">
        <w:rPr>
          <w:color w:val="000000"/>
        </w:rPr>
        <w:t>boje</w:t>
      </w:r>
      <w:r>
        <w:rPr>
          <w:color w:val="000000"/>
        </w:rPr>
        <w:t xml:space="preserve">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rukavima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postavlјene</w:t>
      </w:r>
      <w:r>
        <w:rPr>
          <w:color w:val="000000"/>
        </w:rPr>
        <w:t xml:space="preserve"> </w:t>
      </w:r>
      <w:r w:rsidR="00594CA9">
        <w:rPr>
          <w:color w:val="000000"/>
        </w:rPr>
        <w:t>odgovarajuće</w:t>
      </w:r>
      <w:r>
        <w:rPr>
          <w:color w:val="000000"/>
        </w:rPr>
        <w:t xml:space="preserve"> </w:t>
      </w:r>
      <w:r w:rsidR="00594CA9">
        <w:rPr>
          <w:color w:val="000000"/>
        </w:rPr>
        <w:t>oznake</w:t>
      </w:r>
      <w:r>
        <w:rPr>
          <w:color w:val="000000"/>
        </w:rPr>
        <w:t xml:space="preserve"> </w:t>
      </w:r>
      <w:r w:rsidR="00594CA9">
        <w:rPr>
          <w:color w:val="000000"/>
        </w:rPr>
        <w:t>pripadnosti</w:t>
      </w:r>
      <w:r>
        <w:rPr>
          <w:color w:val="000000"/>
        </w:rPr>
        <w:t xml:space="preserve"> </w:t>
      </w:r>
      <w:r w:rsidR="00594CA9">
        <w:rPr>
          <w:color w:val="000000"/>
        </w:rPr>
        <w:t>korisnika</w:t>
      </w:r>
      <w:r>
        <w:rPr>
          <w:color w:val="000000"/>
        </w:rPr>
        <w:t xml:space="preserve">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leđnom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majice</w:t>
      </w:r>
      <w:r>
        <w:rPr>
          <w:color w:val="000000"/>
        </w:rPr>
        <w:t xml:space="preserve">, </w:t>
      </w:r>
      <w:r w:rsidR="00594CA9">
        <w:rPr>
          <w:color w:val="000000"/>
        </w:rPr>
        <w:t>nalazi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natpis</w:t>
      </w:r>
      <w:r>
        <w:rPr>
          <w:color w:val="000000"/>
        </w:rPr>
        <w:t xml:space="preserve"> „</w:t>
      </w:r>
      <w:r w:rsidR="00594CA9">
        <w:rPr>
          <w:color w:val="000000"/>
        </w:rPr>
        <w:t>CIVILNA</w:t>
      </w:r>
      <w:r>
        <w:rPr>
          <w:color w:val="000000"/>
        </w:rPr>
        <w:t xml:space="preserve"> </w:t>
      </w:r>
      <w:r w:rsidR="00594CA9">
        <w:rPr>
          <w:color w:val="000000"/>
        </w:rPr>
        <w:t>ZAŠTITA</w:t>
      </w:r>
      <w:r>
        <w:rPr>
          <w:color w:val="000000"/>
        </w:rPr>
        <w:t xml:space="preserve">ˮ, </w:t>
      </w:r>
      <w:r w:rsidR="00594CA9">
        <w:rPr>
          <w:color w:val="000000"/>
        </w:rPr>
        <w:t>izrađen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sive</w:t>
      </w:r>
      <w:r>
        <w:rPr>
          <w:color w:val="000000"/>
        </w:rPr>
        <w:t xml:space="preserve"> </w:t>
      </w:r>
      <w:r w:rsidR="00594CA9">
        <w:rPr>
          <w:color w:val="000000"/>
        </w:rPr>
        <w:t>termo</w:t>
      </w:r>
      <w:r>
        <w:rPr>
          <w:color w:val="000000"/>
        </w:rPr>
        <w:t>-</w:t>
      </w:r>
      <w:r w:rsidR="00594CA9">
        <w:rPr>
          <w:color w:val="000000"/>
        </w:rPr>
        <w:t>reflektujuće</w:t>
      </w:r>
      <w:r>
        <w:rPr>
          <w:color w:val="000000"/>
        </w:rPr>
        <w:t xml:space="preserve"> </w:t>
      </w:r>
      <w:r w:rsidR="00594CA9">
        <w:rPr>
          <w:color w:val="000000"/>
        </w:rPr>
        <w:t>boje</w:t>
      </w:r>
      <w:r>
        <w:rPr>
          <w:color w:val="000000"/>
        </w:rPr>
        <w:t>.</w:t>
      </w:r>
    </w:p>
    <w:p w:rsidR="00377D66" w:rsidRDefault="00594CA9">
      <w:pPr>
        <w:spacing w:after="150"/>
      </w:pPr>
      <w:r>
        <w:rPr>
          <w:color w:val="000000"/>
        </w:rPr>
        <w:t>Pripadnicima</w:t>
      </w:r>
      <w:r w:rsidR="00161427">
        <w:rPr>
          <w:color w:val="000000"/>
        </w:rPr>
        <w:t xml:space="preserve"> </w:t>
      </w:r>
      <w:r>
        <w:rPr>
          <w:color w:val="000000"/>
        </w:rPr>
        <w:t>štabova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vanredne</w:t>
      </w:r>
      <w:r w:rsidR="00161427">
        <w:rPr>
          <w:color w:val="000000"/>
        </w:rPr>
        <w:t xml:space="preserve"> </w:t>
      </w:r>
      <w:r>
        <w:rPr>
          <w:color w:val="000000"/>
        </w:rPr>
        <w:t>situacije</w:t>
      </w:r>
      <w:r w:rsidR="00161427">
        <w:rPr>
          <w:color w:val="000000"/>
        </w:rPr>
        <w:t xml:space="preserve">, </w:t>
      </w:r>
      <w:r>
        <w:rPr>
          <w:color w:val="000000"/>
        </w:rPr>
        <w:t>umesto</w:t>
      </w:r>
      <w:r w:rsidR="00161427">
        <w:rPr>
          <w:color w:val="000000"/>
        </w:rPr>
        <w:t xml:space="preserve"> </w:t>
      </w:r>
      <w:r>
        <w:rPr>
          <w:color w:val="000000"/>
        </w:rPr>
        <w:t>natpisa</w:t>
      </w:r>
      <w:r w:rsidR="00161427">
        <w:rPr>
          <w:color w:val="000000"/>
        </w:rPr>
        <w:t xml:space="preserve"> „</w:t>
      </w:r>
      <w:r>
        <w:rPr>
          <w:color w:val="000000"/>
        </w:rPr>
        <w:t>CIVILNA</w:t>
      </w:r>
      <w:r w:rsidR="00161427">
        <w:rPr>
          <w:color w:val="000000"/>
        </w:rPr>
        <w:t xml:space="preserve"> </w:t>
      </w:r>
      <w:r>
        <w:rPr>
          <w:color w:val="000000"/>
        </w:rPr>
        <w:t>ZAŠTITA</w:t>
      </w:r>
      <w:r w:rsidR="00161427">
        <w:rPr>
          <w:color w:val="000000"/>
        </w:rPr>
        <w:t xml:space="preserve">ˮ </w:t>
      </w:r>
      <w:r>
        <w:rPr>
          <w:color w:val="000000"/>
        </w:rPr>
        <w:t>majica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obeležava</w:t>
      </w:r>
      <w:r w:rsidR="00161427">
        <w:rPr>
          <w:color w:val="000000"/>
        </w:rPr>
        <w:t xml:space="preserve"> </w:t>
      </w:r>
      <w:r>
        <w:rPr>
          <w:color w:val="000000"/>
        </w:rPr>
        <w:t>natpisom</w:t>
      </w:r>
      <w:r w:rsidR="00161427">
        <w:rPr>
          <w:color w:val="000000"/>
        </w:rPr>
        <w:t xml:space="preserve"> „</w:t>
      </w:r>
      <w:r>
        <w:rPr>
          <w:color w:val="000000"/>
        </w:rPr>
        <w:t>ŠTAB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VANREDNE</w:t>
      </w:r>
      <w:r w:rsidR="00161427">
        <w:rPr>
          <w:color w:val="000000"/>
        </w:rPr>
        <w:t xml:space="preserve"> </w:t>
      </w:r>
      <w:r>
        <w:rPr>
          <w:color w:val="000000"/>
        </w:rPr>
        <w:t>SITUACIJE</w:t>
      </w:r>
      <w:r w:rsidR="00161427">
        <w:rPr>
          <w:color w:val="000000"/>
        </w:rPr>
        <w:t xml:space="preserve">ˮ.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leđnom</w:t>
      </w:r>
      <w:r w:rsidR="00161427">
        <w:rPr>
          <w:color w:val="000000"/>
        </w:rPr>
        <w:t xml:space="preserve"> </w:t>
      </w:r>
      <w:r>
        <w:rPr>
          <w:color w:val="000000"/>
        </w:rPr>
        <w:t>delu</w:t>
      </w:r>
      <w:r w:rsidR="00161427">
        <w:rPr>
          <w:color w:val="000000"/>
        </w:rPr>
        <w:t xml:space="preserve"> </w:t>
      </w:r>
      <w:r>
        <w:rPr>
          <w:color w:val="000000"/>
        </w:rPr>
        <w:t>majice</w:t>
      </w:r>
      <w:r w:rsidR="00161427">
        <w:rPr>
          <w:color w:val="000000"/>
        </w:rPr>
        <w:t xml:space="preserve"> </w:t>
      </w:r>
      <w:r>
        <w:rPr>
          <w:color w:val="000000"/>
        </w:rPr>
        <w:t>namenjene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štabove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vanredne</w:t>
      </w:r>
      <w:r w:rsidR="00161427">
        <w:rPr>
          <w:color w:val="000000"/>
        </w:rPr>
        <w:t xml:space="preserve"> </w:t>
      </w:r>
      <w:r>
        <w:rPr>
          <w:color w:val="000000"/>
        </w:rPr>
        <w:t>situacije</w:t>
      </w:r>
      <w:r w:rsidR="00161427">
        <w:rPr>
          <w:color w:val="000000"/>
        </w:rPr>
        <w:t xml:space="preserve">, </w:t>
      </w:r>
      <w:r>
        <w:rPr>
          <w:color w:val="000000"/>
        </w:rPr>
        <w:t>poverenike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jedinice</w:t>
      </w:r>
      <w:r w:rsidR="00161427">
        <w:rPr>
          <w:color w:val="000000"/>
        </w:rPr>
        <w:t xml:space="preserve"> </w:t>
      </w:r>
      <w:r>
        <w:rPr>
          <w:color w:val="000000"/>
        </w:rPr>
        <w:lastRenderedPageBreak/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lokalne</w:t>
      </w:r>
      <w:r w:rsidR="00161427">
        <w:rPr>
          <w:color w:val="000000"/>
        </w:rPr>
        <w:t xml:space="preserve"> </w:t>
      </w:r>
      <w:r>
        <w:rPr>
          <w:color w:val="000000"/>
        </w:rPr>
        <w:t>samouprave</w:t>
      </w:r>
      <w:r w:rsidR="00161427">
        <w:rPr>
          <w:color w:val="000000"/>
        </w:rPr>
        <w:t xml:space="preserve"> </w:t>
      </w:r>
      <w:r>
        <w:rPr>
          <w:color w:val="000000"/>
        </w:rPr>
        <w:t>ispod</w:t>
      </w:r>
      <w:r w:rsidR="00161427">
        <w:rPr>
          <w:color w:val="000000"/>
        </w:rPr>
        <w:t xml:space="preserve"> </w:t>
      </w:r>
      <w:r>
        <w:rPr>
          <w:color w:val="000000"/>
        </w:rPr>
        <w:t>navedenih</w:t>
      </w:r>
      <w:r w:rsidR="00161427">
        <w:rPr>
          <w:color w:val="000000"/>
        </w:rPr>
        <w:t xml:space="preserve"> </w:t>
      </w:r>
      <w:r>
        <w:rPr>
          <w:color w:val="000000"/>
        </w:rPr>
        <w:t>natpisa</w:t>
      </w:r>
      <w:r w:rsidR="00161427">
        <w:rPr>
          <w:color w:val="000000"/>
        </w:rPr>
        <w:t xml:space="preserve"> </w:t>
      </w:r>
      <w:r>
        <w:rPr>
          <w:color w:val="000000"/>
        </w:rPr>
        <w:t>nalazi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natpis</w:t>
      </w:r>
      <w:r w:rsidR="00161427">
        <w:rPr>
          <w:color w:val="000000"/>
        </w:rPr>
        <w:t xml:space="preserve"> </w:t>
      </w:r>
      <w:r>
        <w:rPr>
          <w:color w:val="000000"/>
        </w:rPr>
        <w:t>sa</w:t>
      </w:r>
      <w:r w:rsidR="00161427">
        <w:rPr>
          <w:color w:val="000000"/>
        </w:rPr>
        <w:t xml:space="preserve"> </w:t>
      </w:r>
      <w:r>
        <w:rPr>
          <w:color w:val="000000"/>
        </w:rPr>
        <w:t>nazivom</w:t>
      </w:r>
      <w:r w:rsidR="00161427">
        <w:rPr>
          <w:color w:val="000000"/>
        </w:rPr>
        <w:t xml:space="preserve"> </w:t>
      </w:r>
      <w:r>
        <w:rPr>
          <w:color w:val="000000"/>
        </w:rPr>
        <w:t>jedinice</w:t>
      </w:r>
      <w:r w:rsidR="00161427">
        <w:rPr>
          <w:color w:val="000000"/>
        </w:rPr>
        <w:t xml:space="preserve"> </w:t>
      </w:r>
      <w:r>
        <w:rPr>
          <w:color w:val="000000"/>
        </w:rPr>
        <w:t>lokalne</w:t>
      </w:r>
      <w:r w:rsidR="00161427">
        <w:rPr>
          <w:color w:val="000000"/>
        </w:rPr>
        <w:t xml:space="preserve"> </w:t>
      </w:r>
      <w:r>
        <w:rPr>
          <w:color w:val="000000"/>
        </w:rPr>
        <w:t>samouprave</w:t>
      </w:r>
      <w:r w:rsidR="00161427">
        <w:rPr>
          <w:color w:val="000000"/>
        </w:rPr>
        <w:t>.</w:t>
      </w:r>
    </w:p>
    <w:p w:rsidR="00377D66" w:rsidRDefault="00161427">
      <w:pPr>
        <w:spacing w:after="150"/>
      </w:pPr>
      <w:r>
        <w:rPr>
          <w:color w:val="000000"/>
        </w:rPr>
        <w:t xml:space="preserve">8) </w:t>
      </w:r>
      <w:r w:rsidR="00594CA9">
        <w:rPr>
          <w:i/>
          <w:color w:val="000000"/>
        </w:rPr>
        <w:t>Majica</w:t>
      </w:r>
      <w:r>
        <w:rPr>
          <w:i/>
          <w:color w:val="000000"/>
        </w:rPr>
        <w:t xml:space="preserve"> </w:t>
      </w:r>
      <w:r w:rsidR="00594CA9">
        <w:rPr>
          <w:i/>
          <w:color w:val="000000"/>
        </w:rPr>
        <w:t>dugih</w:t>
      </w:r>
      <w:r>
        <w:rPr>
          <w:i/>
          <w:color w:val="000000"/>
        </w:rPr>
        <w:t xml:space="preserve"> </w:t>
      </w:r>
      <w:r w:rsidR="00594CA9">
        <w:rPr>
          <w:i/>
          <w:color w:val="000000"/>
        </w:rPr>
        <w:t>rukava</w:t>
      </w:r>
      <w:r>
        <w:rPr>
          <w:color w:val="000000"/>
        </w:rPr>
        <w:t xml:space="preserve"> − </w:t>
      </w:r>
      <w:r w:rsidR="00594CA9">
        <w:rPr>
          <w:color w:val="000000"/>
        </w:rPr>
        <w:t>pamučna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,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kragnom</w:t>
      </w:r>
      <w:r>
        <w:rPr>
          <w:color w:val="000000"/>
        </w:rPr>
        <w:t xml:space="preserve">, </w:t>
      </w:r>
      <w:r w:rsidR="00594CA9">
        <w:rPr>
          <w:color w:val="000000"/>
        </w:rPr>
        <w:t>dugih</w:t>
      </w:r>
      <w:r>
        <w:rPr>
          <w:color w:val="000000"/>
        </w:rPr>
        <w:t xml:space="preserve"> </w:t>
      </w:r>
      <w:r w:rsidR="00594CA9">
        <w:rPr>
          <w:color w:val="000000"/>
        </w:rPr>
        <w:t>rukava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crvene</w:t>
      </w:r>
      <w:r>
        <w:rPr>
          <w:color w:val="000000"/>
        </w:rPr>
        <w:t xml:space="preserve"> </w:t>
      </w:r>
      <w:r w:rsidR="00594CA9">
        <w:rPr>
          <w:color w:val="000000"/>
        </w:rPr>
        <w:t>boje</w:t>
      </w:r>
      <w:r>
        <w:rPr>
          <w:color w:val="000000"/>
        </w:rPr>
        <w:t xml:space="preserve">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rukavima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postavlјene</w:t>
      </w:r>
      <w:r>
        <w:rPr>
          <w:color w:val="000000"/>
        </w:rPr>
        <w:t xml:space="preserve"> </w:t>
      </w:r>
      <w:r w:rsidR="00594CA9">
        <w:rPr>
          <w:color w:val="000000"/>
        </w:rPr>
        <w:t>odgovarajuće</w:t>
      </w:r>
      <w:r>
        <w:rPr>
          <w:color w:val="000000"/>
        </w:rPr>
        <w:t xml:space="preserve"> </w:t>
      </w:r>
      <w:r w:rsidR="00594CA9">
        <w:rPr>
          <w:color w:val="000000"/>
        </w:rPr>
        <w:t>oznake</w:t>
      </w:r>
      <w:r>
        <w:rPr>
          <w:color w:val="000000"/>
        </w:rPr>
        <w:t xml:space="preserve"> </w:t>
      </w:r>
      <w:r w:rsidR="00594CA9">
        <w:rPr>
          <w:color w:val="000000"/>
        </w:rPr>
        <w:t>pripadnosti</w:t>
      </w:r>
      <w:r>
        <w:rPr>
          <w:color w:val="000000"/>
        </w:rPr>
        <w:t xml:space="preserve"> </w:t>
      </w:r>
      <w:r w:rsidR="00594CA9">
        <w:rPr>
          <w:color w:val="000000"/>
        </w:rPr>
        <w:t>korisnika</w:t>
      </w:r>
      <w:r>
        <w:rPr>
          <w:color w:val="000000"/>
        </w:rPr>
        <w:t xml:space="preserve">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leđnom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majice</w:t>
      </w:r>
      <w:r>
        <w:rPr>
          <w:color w:val="000000"/>
        </w:rPr>
        <w:t xml:space="preserve">, </w:t>
      </w:r>
      <w:r w:rsidR="00594CA9">
        <w:rPr>
          <w:color w:val="000000"/>
        </w:rPr>
        <w:t>nalazi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natpis</w:t>
      </w:r>
      <w:r>
        <w:rPr>
          <w:color w:val="000000"/>
        </w:rPr>
        <w:t xml:space="preserve"> „</w:t>
      </w:r>
      <w:r w:rsidR="00594CA9">
        <w:rPr>
          <w:color w:val="000000"/>
        </w:rPr>
        <w:t>CIVILNA</w:t>
      </w:r>
      <w:r>
        <w:rPr>
          <w:color w:val="000000"/>
        </w:rPr>
        <w:t xml:space="preserve"> </w:t>
      </w:r>
      <w:r w:rsidR="00594CA9">
        <w:rPr>
          <w:color w:val="000000"/>
        </w:rPr>
        <w:t>ZAŠTITA</w:t>
      </w:r>
      <w:r>
        <w:rPr>
          <w:color w:val="000000"/>
        </w:rPr>
        <w:t xml:space="preserve">ˮ, </w:t>
      </w:r>
      <w:r w:rsidR="00594CA9">
        <w:rPr>
          <w:color w:val="000000"/>
        </w:rPr>
        <w:t>izrađen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sive</w:t>
      </w:r>
      <w:r>
        <w:rPr>
          <w:color w:val="000000"/>
        </w:rPr>
        <w:t xml:space="preserve"> </w:t>
      </w:r>
      <w:r w:rsidR="00594CA9">
        <w:rPr>
          <w:color w:val="000000"/>
        </w:rPr>
        <w:t>termo</w:t>
      </w:r>
      <w:r>
        <w:rPr>
          <w:color w:val="000000"/>
        </w:rPr>
        <w:t>-</w:t>
      </w:r>
      <w:r w:rsidR="00594CA9">
        <w:rPr>
          <w:color w:val="000000"/>
        </w:rPr>
        <w:t>reflektujuće</w:t>
      </w:r>
      <w:r>
        <w:rPr>
          <w:color w:val="000000"/>
        </w:rPr>
        <w:t xml:space="preserve"> </w:t>
      </w:r>
      <w:r w:rsidR="00594CA9">
        <w:rPr>
          <w:color w:val="000000"/>
        </w:rPr>
        <w:t>boje</w:t>
      </w:r>
      <w:r>
        <w:rPr>
          <w:color w:val="000000"/>
        </w:rPr>
        <w:t xml:space="preserve">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leđnom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majice</w:t>
      </w:r>
      <w:r>
        <w:rPr>
          <w:color w:val="000000"/>
        </w:rPr>
        <w:t xml:space="preserve"> </w:t>
      </w:r>
      <w:r w:rsidR="00594CA9">
        <w:rPr>
          <w:color w:val="000000"/>
        </w:rPr>
        <w:t>namenjene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štabove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vanredne</w:t>
      </w:r>
      <w:r>
        <w:rPr>
          <w:color w:val="000000"/>
        </w:rPr>
        <w:t xml:space="preserve"> </w:t>
      </w:r>
      <w:r w:rsidR="00594CA9">
        <w:rPr>
          <w:color w:val="000000"/>
        </w:rPr>
        <w:t>situacije</w:t>
      </w:r>
      <w:r>
        <w:rPr>
          <w:color w:val="000000"/>
        </w:rPr>
        <w:t xml:space="preserve">, </w:t>
      </w:r>
      <w:r w:rsidR="00594CA9">
        <w:rPr>
          <w:color w:val="000000"/>
        </w:rPr>
        <w:t>umesto</w:t>
      </w:r>
      <w:r>
        <w:rPr>
          <w:color w:val="000000"/>
        </w:rPr>
        <w:t xml:space="preserve"> </w:t>
      </w:r>
      <w:r w:rsidR="00594CA9">
        <w:rPr>
          <w:color w:val="000000"/>
        </w:rPr>
        <w:t>natpisa</w:t>
      </w:r>
      <w:r>
        <w:rPr>
          <w:color w:val="000000"/>
        </w:rPr>
        <w:t xml:space="preserve"> „</w:t>
      </w:r>
      <w:r w:rsidR="00594CA9">
        <w:rPr>
          <w:color w:val="000000"/>
        </w:rPr>
        <w:t>CIVILNA</w:t>
      </w:r>
      <w:r>
        <w:rPr>
          <w:color w:val="000000"/>
        </w:rPr>
        <w:t xml:space="preserve"> </w:t>
      </w:r>
      <w:r w:rsidR="00594CA9">
        <w:rPr>
          <w:color w:val="000000"/>
        </w:rPr>
        <w:t>ZAŠTITA</w:t>
      </w:r>
      <w:r>
        <w:rPr>
          <w:color w:val="000000"/>
        </w:rPr>
        <w:t xml:space="preserve">ˮ </w:t>
      </w:r>
      <w:r w:rsidR="00594CA9">
        <w:rPr>
          <w:color w:val="000000"/>
        </w:rPr>
        <w:t>nalazi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natpis</w:t>
      </w:r>
      <w:r>
        <w:rPr>
          <w:color w:val="000000"/>
        </w:rPr>
        <w:t xml:space="preserve"> „</w:t>
      </w:r>
      <w:r w:rsidR="00594CA9">
        <w:rPr>
          <w:color w:val="000000"/>
        </w:rPr>
        <w:t>ŠTAB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VANREDNE</w:t>
      </w:r>
      <w:r>
        <w:rPr>
          <w:color w:val="000000"/>
        </w:rPr>
        <w:t xml:space="preserve"> </w:t>
      </w:r>
      <w:r w:rsidR="00594CA9">
        <w:rPr>
          <w:color w:val="000000"/>
        </w:rPr>
        <w:t>SITUACIJE</w:t>
      </w:r>
      <w:r>
        <w:rPr>
          <w:color w:val="000000"/>
        </w:rPr>
        <w:t xml:space="preserve">ˮ.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leđnom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majice</w:t>
      </w:r>
      <w:r>
        <w:rPr>
          <w:color w:val="000000"/>
        </w:rPr>
        <w:t xml:space="preserve"> </w:t>
      </w:r>
      <w:r w:rsidR="00594CA9">
        <w:rPr>
          <w:color w:val="000000"/>
        </w:rPr>
        <w:t>namenjene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štabove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vanredne</w:t>
      </w:r>
      <w:r>
        <w:rPr>
          <w:color w:val="000000"/>
        </w:rPr>
        <w:t xml:space="preserve"> </w:t>
      </w:r>
      <w:r w:rsidR="00594CA9">
        <w:rPr>
          <w:color w:val="000000"/>
        </w:rPr>
        <w:t>situacije</w:t>
      </w:r>
      <w:r>
        <w:rPr>
          <w:color w:val="000000"/>
        </w:rPr>
        <w:t xml:space="preserve">, </w:t>
      </w:r>
      <w:r w:rsidR="00594CA9">
        <w:rPr>
          <w:color w:val="000000"/>
        </w:rPr>
        <w:t>poverenike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jedinice</w:t>
      </w:r>
      <w:r>
        <w:rPr>
          <w:color w:val="000000"/>
        </w:rPr>
        <w:t xml:space="preserve"> </w:t>
      </w:r>
      <w:r w:rsidR="00594CA9">
        <w:rPr>
          <w:color w:val="000000"/>
        </w:rPr>
        <w:t>civilne</w:t>
      </w:r>
      <w:r>
        <w:rPr>
          <w:color w:val="000000"/>
        </w:rPr>
        <w:t xml:space="preserve"> </w:t>
      </w:r>
      <w:r w:rsidR="00594CA9">
        <w:rPr>
          <w:color w:val="000000"/>
        </w:rPr>
        <w:t>zaštite</w:t>
      </w:r>
      <w:r>
        <w:rPr>
          <w:color w:val="000000"/>
        </w:rPr>
        <w:t xml:space="preserve"> </w:t>
      </w:r>
      <w:r w:rsidR="00594CA9">
        <w:rPr>
          <w:color w:val="000000"/>
        </w:rPr>
        <w:t>lokalne</w:t>
      </w:r>
      <w:r>
        <w:rPr>
          <w:color w:val="000000"/>
        </w:rPr>
        <w:t xml:space="preserve"> </w:t>
      </w:r>
      <w:r w:rsidR="00594CA9">
        <w:rPr>
          <w:color w:val="000000"/>
        </w:rPr>
        <w:t>samouprave</w:t>
      </w:r>
      <w:r>
        <w:rPr>
          <w:color w:val="000000"/>
        </w:rPr>
        <w:t xml:space="preserve"> </w:t>
      </w:r>
      <w:r w:rsidR="00594CA9">
        <w:rPr>
          <w:color w:val="000000"/>
        </w:rPr>
        <w:t>ispod</w:t>
      </w:r>
      <w:r>
        <w:rPr>
          <w:color w:val="000000"/>
        </w:rPr>
        <w:t xml:space="preserve"> </w:t>
      </w:r>
      <w:r w:rsidR="00594CA9">
        <w:rPr>
          <w:color w:val="000000"/>
        </w:rPr>
        <w:t>navedenih</w:t>
      </w:r>
      <w:r>
        <w:rPr>
          <w:color w:val="000000"/>
        </w:rPr>
        <w:t xml:space="preserve"> </w:t>
      </w:r>
      <w:r w:rsidR="00594CA9">
        <w:rPr>
          <w:color w:val="000000"/>
        </w:rPr>
        <w:t>natpisa</w:t>
      </w:r>
      <w:r>
        <w:rPr>
          <w:color w:val="000000"/>
        </w:rPr>
        <w:t xml:space="preserve"> </w:t>
      </w:r>
      <w:r w:rsidR="00594CA9">
        <w:rPr>
          <w:color w:val="000000"/>
        </w:rPr>
        <w:t>nalazi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natpis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nazivom</w:t>
      </w:r>
      <w:r>
        <w:rPr>
          <w:color w:val="000000"/>
        </w:rPr>
        <w:t xml:space="preserve"> </w:t>
      </w:r>
      <w:r w:rsidR="00594CA9">
        <w:rPr>
          <w:color w:val="000000"/>
        </w:rPr>
        <w:t>jedinice</w:t>
      </w:r>
      <w:r>
        <w:rPr>
          <w:color w:val="000000"/>
        </w:rPr>
        <w:t xml:space="preserve"> </w:t>
      </w:r>
      <w:r w:rsidR="00594CA9">
        <w:rPr>
          <w:color w:val="000000"/>
        </w:rPr>
        <w:t>lokalne</w:t>
      </w:r>
      <w:r>
        <w:rPr>
          <w:color w:val="000000"/>
        </w:rPr>
        <w:t xml:space="preserve"> </w:t>
      </w:r>
      <w:r w:rsidR="00594CA9">
        <w:rPr>
          <w:color w:val="000000"/>
        </w:rPr>
        <w:t>samouprave</w:t>
      </w:r>
      <w:r>
        <w:rPr>
          <w:color w:val="000000"/>
        </w:rPr>
        <w:t>.</w:t>
      </w:r>
    </w:p>
    <w:p w:rsidR="00377D66" w:rsidRDefault="00161427">
      <w:pPr>
        <w:spacing w:after="150"/>
      </w:pPr>
      <w:r>
        <w:rPr>
          <w:color w:val="000000"/>
        </w:rPr>
        <w:t xml:space="preserve">9) </w:t>
      </w:r>
      <w:r w:rsidR="00594CA9">
        <w:rPr>
          <w:i/>
          <w:color w:val="000000"/>
        </w:rPr>
        <w:t>Poluduboke</w:t>
      </w:r>
      <w:r>
        <w:rPr>
          <w:i/>
          <w:color w:val="000000"/>
        </w:rPr>
        <w:t xml:space="preserve"> </w:t>
      </w:r>
      <w:r w:rsidR="00594CA9">
        <w:rPr>
          <w:i/>
          <w:color w:val="000000"/>
        </w:rPr>
        <w:t>cipele</w:t>
      </w:r>
      <w:r>
        <w:rPr>
          <w:color w:val="000000"/>
        </w:rPr>
        <w:t xml:space="preserve"> − </w:t>
      </w:r>
      <w:r w:rsidR="00594CA9">
        <w:rPr>
          <w:color w:val="000000"/>
        </w:rPr>
        <w:t>crne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boje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sastoje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iz</w:t>
      </w:r>
      <w:r>
        <w:rPr>
          <w:color w:val="000000"/>
        </w:rPr>
        <w:t xml:space="preserve"> </w:t>
      </w:r>
      <w:r w:rsidR="00594CA9">
        <w:rPr>
          <w:color w:val="000000"/>
        </w:rPr>
        <w:t>dva</w:t>
      </w:r>
      <w:r>
        <w:rPr>
          <w:color w:val="000000"/>
        </w:rPr>
        <w:t xml:space="preserve"> </w:t>
      </w:r>
      <w:r w:rsidR="00594CA9">
        <w:rPr>
          <w:color w:val="000000"/>
        </w:rPr>
        <w:t>dela</w:t>
      </w:r>
      <w:r>
        <w:rPr>
          <w:color w:val="000000"/>
        </w:rPr>
        <w:t xml:space="preserve">. </w:t>
      </w:r>
      <w:r w:rsidR="00594CA9">
        <w:rPr>
          <w:color w:val="000000"/>
        </w:rPr>
        <w:t>Gornji</w:t>
      </w:r>
      <w:r>
        <w:rPr>
          <w:color w:val="000000"/>
        </w:rPr>
        <w:t xml:space="preserve"> </w:t>
      </w:r>
      <w:r w:rsidR="00594CA9">
        <w:rPr>
          <w:color w:val="000000"/>
        </w:rPr>
        <w:t>deo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izrađuje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kože</w:t>
      </w:r>
      <w:r>
        <w:rPr>
          <w:color w:val="000000"/>
        </w:rPr>
        <w:t xml:space="preserve">, </w:t>
      </w:r>
      <w:r w:rsidR="00594CA9">
        <w:rPr>
          <w:color w:val="000000"/>
        </w:rPr>
        <w:t>a</w:t>
      </w:r>
      <w:r>
        <w:rPr>
          <w:color w:val="000000"/>
        </w:rPr>
        <w:t xml:space="preserve"> </w:t>
      </w:r>
      <w:r w:rsidR="00594CA9">
        <w:rPr>
          <w:color w:val="000000"/>
        </w:rPr>
        <w:t>sastoji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prednjeg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zadnjeg</w:t>
      </w:r>
      <w:r>
        <w:rPr>
          <w:color w:val="000000"/>
        </w:rPr>
        <w:t xml:space="preserve"> </w:t>
      </w:r>
      <w:r w:rsidR="00594CA9">
        <w:rPr>
          <w:color w:val="000000"/>
        </w:rPr>
        <w:t>dela</w:t>
      </w:r>
      <w:r>
        <w:rPr>
          <w:color w:val="000000"/>
        </w:rPr>
        <w:t xml:space="preserve">, </w:t>
      </w:r>
      <w:r w:rsidR="00594CA9">
        <w:rPr>
          <w:color w:val="000000"/>
        </w:rPr>
        <w:t>sare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zatvorenog</w:t>
      </w:r>
      <w:r>
        <w:rPr>
          <w:color w:val="000000"/>
        </w:rPr>
        <w:t xml:space="preserve"> </w:t>
      </w:r>
      <w:r w:rsidR="00594CA9">
        <w:rPr>
          <w:color w:val="000000"/>
        </w:rPr>
        <w:t>jezička</w:t>
      </w:r>
      <w:r>
        <w:rPr>
          <w:color w:val="000000"/>
        </w:rPr>
        <w:t xml:space="preserve"> </w:t>
      </w:r>
      <w:r w:rsidR="00594CA9">
        <w:rPr>
          <w:color w:val="000000"/>
        </w:rPr>
        <w:t>koji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sastavlјeni</w:t>
      </w:r>
      <w:r>
        <w:rPr>
          <w:color w:val="000000"/>
        </w:rPr>
        <w:t xml:space="preserve"> – </w:t>
      </w:r>
      <w:r w:rsidR="00594CA9">
        <w:rPr>
          <w:color w:val="000000"/>
        </w:rPr>
        <w:t>prošiveni</w:t>
      </w:r>
      <w:r>
        <w:rPr>
          <w:color w:val="000000"/>
        </w:rPr>
        <w:t xml:space="preserve">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dva</w:t>
      </w:r>
      <w:r>
        <w:rPr>
          <w:color w:val="000000"/>
        </w:rPr>
        <w:t xml:space="preserve"> </w:t>
      </w:r>
      <w:r w:rsidR="00594CA9">
        <w:rPr>
          <w:color w:val="000000"/>
        </w:rPr>
        <w:t>reda</w:t>
      </w:r>
      <w:r>
        <w:rPr>
          <w:color w:val="000000"/>
        </w:rPr>
        <w:t xml:space="preserve">. </w:t>
      </w:r>
      <w:r w:rsidR="00594CA9">
        <w:rPr>
          <w:color w:val="000000"/>
        </w:rPr>
        <w:t>Donji</w:t>
      </w:r>
      <w:r>
        <w:rPr>
          <w:color w:val="000000"/>
        </w:rPr>
        <w:t xml:space="preserve"> </w:t>
      </w:r>
      <w:r w:rsidR="00594CA9">
        <w:rPr>
          <w:color w:val="000000"/>
        </w:rPr>
        <w:t>deo</w:t>
      </w:r>
      <w:r>
        <w:rPr>
          <w:color w:val="000000"/>
        </w:rPr>
        <w:t xml:space="preserve"> </w:t>
      </w:r>
      <w:r w:rsidR="00594CA9">
        <w:rPr>
          <w:color w:val="000000"/>
        </w:rPr>
        <w:t>cipele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izrađen</w:t>
      </w:r>
      <w:r>
        <w:rPr>
          <w:color w:val="000000"/>
        </w:rPr>
        <w:t xml:space="preserve"> </w:t>
      </w:r>
      <w:r w:rsidR="00594CA9">
        <w:rPr>
          <w:color w:val="000000"/>
        </w:rPr>
        <w:t>iz</w:t>
      </w:r>
      <w:r>
        <w:rPr>
          <w:color w:val="000000"/>
        </w:rPr>
        <w:t xml:space="preserve"> </w:t>
      </w:r>
      <w:r w:rsidR="00594CA9">
        <w:rPr>
          <w:color w:val="000000"/>
        </w:rPr>
        <w:t>jednog</w:t>
      </w:r>
      <w:r>
        <w:rPr>
          <w:color w:val="000000"/>
        </w:rPr>
        <w:t xml:space="preserve"> </w:t>
      </w:r>
      <w:r w:rsidR="00594CA9">
        <w:rPr>
          <w:color w:val="000000"/>
        </w:rPr>
        <w:t>dela</w:t>
      </w:r>
      <w:r>
        <w:rPr>
          <w:color w:val="000000"/>
        </w:rPr>
        <w:t xml:space="preserve">, </w:t>
      </w:r>
      <w:r w:rsidR="00594CA9">
        <w:rPr>
          <w:color w:val="000000"/>
        </w:rPr>
        <w:t>gumenog</w:t>
      </w:r>
      <w:r>
        <w:rPr>
          <w:color w:val="000000"/>
        </w:rPr>
        <w:t xml:space="preserve"> </w:t>
      </w:r>
      <w:r w:rsidR="00594CA9">
        <w:rPr>
          <w:color w:val="000000"/>
        </w:rPr>
        <w:t>đona</w:t>
      </w:r>
      <w:r>
        <w:rPr>
          <w:color w:val="000000"/>
        </w:rPr>
        <w:t xml:space="preserve">,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dodatkom</w:t>
      </w:r>
      <w:r>
        <w:rPr>
          <w:color w:val="000000"/>
        </w:rPr>
        <w:t xml:space="preserve"> </w:t>
      </w:r>
      <w:r w:rsidR="00594CA9">
        <w:rPr>
          <w:color w:val="000000"/>
        </w:rPr>
        <w:t>kožnog</w:t>
      </w:r>
      <w:r>
        <w:rPr>
          <w:color w:val="000000"/>
        </w:rPr>
        <w:t xml:space="preserve"> </w:t>
      </w:r>
      <w:r w:rsidR="00594CA9">
        <w:rPr>
          <w:color w:val="000000"/>
        </w:rPr>
        <w:t>ojačanja</w:t>
      </w:r>
      <w:r>
        <w:rPr>
          <w:color w:val="000000"/>
        </w:rPr>
        <w:t xml:space="preserve"> </w:t>
      </w:r>
      <w:r w:rsidR="00594CA9">
        <w:rPr>
          <w:color w:val="000000"/>
        </w:rPr>
        <w:t>između</w:t>
      </w:r>
      <w:r>
        <w:rPr>
          <w:color w:val="000000"/>
        </w:rPr>
        <w:t xml:space="preserve"> </w:t>
      </w:r>
      <w:r w:rsidR="00594CA9">
        <w:rPr>
          <w:color w:val="000000"/>
        </w:rPr>
        <w:t>donjeg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gornjeg</w:t>
      </w:r>
      <w:r>
        <w:rPr>
          <w:color w:val="000000"/>
        </w:rPr>
        <w:t xml:space="preserve"> </w:t>
      </w:r>
      <w:r w:rsidR="00594CA9">
        <w:rPr>
          <w:color w:val="000000"/>
        </w:rPr>
        <w:t>dela</w:t>
      </w:r>
      <w:r>
        <w:rPr>
          <w:color w:val="000000"/>
        </w:rPr>
        <w:t>.</w:t>
      </w:r>
    </w:p>
    <w:p w:rsidR="00377D66" w:rsidRDefault="00161427">
      <w:pPr>
        <w:spacing w:after="150"/>
      </w:pPr>
      <w:r>
        <w:rPr>
          <w:color w:val="000000"/>
        </w:rPr>
        <w:t xml:space="preserve">10) </w:t>
      </w:r>
      <w:r w:rsidR="00594CA9">
        <w:rPr>
          <w:i/>
          <w:color w:val="000000"/>
        </w:rPr>
        <w:t>Sintetički</w:t>
      </w:r>
      <w:r>
        <w:rPr>
          <w:i/>
          <w:color w:val="000000"/>
        </w:rPr>
        <w:t xml:space="preserve"> </w:t>
      </w:r>
      <w:r w:rsidR="00594CA9">
        <w:rPr>
          <w:i/>
          <w:color w:val="000000"/>
        </w:rPr>
        <w:t>kaiš</w:t>
      </w:r>
      <w:r>
        <w:rPr>
          <w:color w:val="000000"/>
        </w:rPr>
        <w:t xml:space="preserve"> − </w:t>
      </w:r>
      <w:r w:rsidR="00594CA9">
        <w:rPr>
          <w:color w:val="000000"/>
        </w:rPr>
        <w:t>izrađen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kože</w:t>
      </w:r>
      <w:r>
        <w:rPr>
          <w:color w:val="000000"/>
        </w:rPr>
        <w:t xml:space="preserve"> </w:t>
      </w:r>
      <w:r w:rsidR="00594CA9">
        <w:rPr>
          <w:color w:val="000000"/>
        </w:rPr>
        <w:t>crne</w:t>
      </w:r>
      <w:r>
        <w:rPr>
          <w:color w:val="000000"/>
        </w:rPr>
        <w:t xml:space="preserve"> </w:t>
      </w:r>
      <w:r w:rsidR="00594CA9">
        <w:rPr>
          <w:color w:val="000000"/>
        </w:rPr>
        <w:t>boje</w:t>
      </w:r>
      <w:r>
        <w:rPr>
          <w:color w:val="000000"/>
        </w:rPr>
        <w:t xml:space="preserve">, </w:t>
      </w:r>
      <w:r w:rsidR="00594CA9">
        <w:rPr>
          <w:color w:val="000000"/>
        </w:rPr>
        <w:t>širine</w:t>
      </w:r>
      <w:r>
        <w:rPr>
          <w:color w:val="000000"/>
        </w:rPr>
        <w:t xml:space="preserve"> 3 cm.</w:t>
      </w:r>
    </w:p>
    <w:p w:rsidR="00377D66" w:rsidRDefault="00161427">
      <w:pPr>
        <w:spacing w:after="150"/>
      </w:pPr>
      <w:r>
        <w:rPr>
          <w:color w:val="000000"/>
        </w:rPr>
        <w:t xml:space="preserve">11) </w:t>
      </w:r>
      <w:r w:rsidR="00594CA9">
        <w:rPr>
          <w:i/>
          <w:color w:val="000000"/>
        </w:rPr>
        <w:t>Fluoroscentni</w:t>
      </w:r>
      <w:r>
        <w:rPr>
          <w:i/>
          <w:color w:val="000000"/>
        </w:rPr>
        <w:t xml:space="preserve"> </w:t>
      </w:r>
      <w:r w:rsidR="00594CA9">
        <w:rPr>
          <w:i/>
          <w:color w:val="000000"/>
        </w:rPr>
        <w:t>prsluk</w:t>
      </w:r>
      <w:r>
        <w:rPr>
          <w:color w:val="000000"/>
        </w:rPr>
        <w:t xml:space="preserve"> − </w:t>
      </w:r>
      <w:r w:rsidR="00594CA9">
        <w:rPr>
          <w:color w:val="000000"/>
        </w:rPr>
        <w:t>kroji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iz</w:t>
      </w:r>
      <w:r>
        <w:rPr>
          <w:color w:val="000000"/>
        </w:rPr>
        <w:t xml:space="preserve"> </w:t>
      </w:r>
      <w:r w:rsidR="00594CA9">
        <w:rPr>
          <w:color w:val="000000"/>
        </w:rPr>
        <w:t>cele</w:t>
      </w:r>
      <w:r>
        <w:rPr>
          <w:color w:val="000000"/>
        </w:rPr>
        <w:t xml:space="preserve"> </w:t>
      </w:r>
      <w:r w:rsidR="00594CA9">
        <w:rPr>
          <w:color w:val="000000"/>
        </w:rPr>
        <w:t>širine</w:t>
      </w:r>
      <w:r>
        <w:rPr>
          <w:color w:val="000000"/>
        </w:rPr>
        <w:t xml:space="preserve"> </w:t>
      </w:r>
      <w:r w:rsidR="00594CA9">
        <w:rPr>
          <w:color w:val="000000"/>
        </w:rPr>
        <w:t>tkanine</w:t>
      </w:r>
      <w:r>
        <w:rPr>
          <w:color w:val="000000"/>
        </w:rPr>
        <w:t xml:space="preserve">, </w:t>
      </w:r>
      <w:r w:rsidR="00594CA9">
        <w:rPr>
          <w:color w:val="000000"/>
        </w:rPr>
        <w:t>bez</w:t>
      </w:r>
      <w:r>
        <w:rPr>
          <w:color w:val="000000"/>
        </w:rPr>
        <w:t xml:space="preserve"> </w:t>
      </w:r>
      <w:r w:rsidR="00594CA9">
        <w:rPr>
          <w:color w:val="000000"/>
        </w:rPr>
        <w:t>bočnih</w:t>
      </w:r>
      <w:r>
        <w:rPr>
          <w:color w:val="000000"/>
        </w:rPr>
        <w:t xml:space="preserve"> </w:t>
      </w:r>
      <w:r w:rsidR="00594CA9">
        <w:rPr>
          <w:color w:val="000000"/>
        </w:rPr>
        <w:t>šavova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polukružnim</w:t>
      </w:r>
      <w:r>
        <w:rPr>
          <w:color w:val="000000"/>
        </w:rPr>
        <w:t xml:space="preserve"> </w:t>
      </w:r>
      <w:r w:rsidR="00594CA9">
        <w:rPr>
          <w:color w:val="000000"/>
        </w:rPr>
        <w:t>prednjim</w:t>
      </w:r>
      <w:r>
        <w:rPr>
          <w:color w:val="000000"/>
        </w:rPr>
        <w:t xml:space="preserve"> </w:t>
      </w:r>
      <w:r w:rsidR="00594CA9">
        <w:rPr>
          <w:color w:val="000000"/>
        </w:rPr>
        <w:t>delovima</w:t>
      </w:r>
      <w:r>
        <w:rPr>
          <w:color w:val="000000"/>
        </w:rPr>
        <w:t xml:space="preserve">. </w:t>
      </w:r>
      <w:r w:rsidR="00594CA9">
        <w:rPr>
          <w:color w:val="000000"/>
        </w:rPr>
        <w:t>Konstruisan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nošenje</w:t>
      </w:r>
      <w:r>
        <w:rPr>
          <w:color w:val="000000"/>
        </w:rPr>
        <w:t xml:space="preserve"> </w:t>
      </w:r>
      <w:r w:rsidR="00594CA9">
        <w:rPr>
          <w:color w:val="000000"/>
        </w:rPr>
        <w:t>kao</w:t>
      </w:r>
      <w:r>
        <w:rPr>
          <w:color w:val="000000"/>
        </w:rPr>
        <w:t xml:space="preserve"> </w:t>
      </w:r>
      <w:r w:rsidR="00594CA9">
        <w:rPr>
          <w:color w:val="000000"/>
        </w:rPr>
        <w:t>gornji</w:t>
      </w:r>
      <w:r>
        <w:rPr>
          <w:color w:val="000000"/>
        </w:rPr>
        <w:t xml:space="preserve"> </w:t>
      </w:r>
      <w:r w:rsidR="00594CA9">
        <w:rPr>
          <w:color w:val="000000"/>
        </w:rPr>
        <w:t>odevni</w:t>
      </w:r>
      <w:r>
        <w:rPr>
          <w:color w:val="000000"/>
        </w:rPr>
        <w:t xml:space="preserve"> </w:t>
      </w:r>
      <w:r w:rsidR="00594CA9">
        <w:rPr>
          <w:color w:val="000000"/>
        </w:rPr>
        <w:t>predmet</w:t>
      </w:r>
      <w:r>
        <w:rPr>
          <w:color w:val="000000"/>
        </w:rPr>
        <w:t xml:space="preserve"> (</w:t>
      </w:r>
      <w:r w:rsidR="00594CA9">
        <w:rPr>
          <w:color w:val="000000"/>
        </w:rPr>
        <w:t>preko</w:t>
      </w:r>
      <w:r>
        <w:rPr>
          <w:color w:val="000000"/>
        </w:rPr>
        <w:t xml:space="preserve"> </w:t>
      </w:r>
      <w:r w:rsidR="00594CA9">
        <w:rPr>
          <w:color w:val="000000"/>
        </w:rPr>
        <w:t>jakne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sl</w:t>
      </w:r>
      <w:r>
        <w:rPr>
          <w:color w:val="000000"/>
        </w:rPr>
        <w:t xml:space="preserve">.)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zbog</w:t>
      </w:r>
      <w:r>
        <w:rPr>
          <w:color w:val="000000"/>
        </w:rPr>
        <w:t xml:space="preserve"> </w:t>
      </w:r>
      <w:r w:rsidR="00594CA9">
        <w:rPr>
          <w:color w:val="000000"/>
        </w:rPr>
        <w:t>svojih</w:t>
      </w:r>
      <w:r>
        <w:rPr>
          <w:color w:val="000000"/>
        </w:rPr>
        <w:t xml:space="preserve"> </w:t>
      </w:r>
      <w:r w:rsidR="00594CA9">
        <w:rPr>
          <w:color w:val="000000"/>
        </w:rPr>
        <w:t>reflektujućih</w:t>
      </w:r>
      <w:r>
        <w:rPr>
          <w:color w:val="000000"/>
        </w:rPr>
        <w:t xml:space="preserve"> </w:t>
      </w:r>
      <w:r w:rsidR="00594CA9">
        <w:rPr>
          <w:color w:val="000000"/>
        </w:rPr>
        <w:t>svojstava</w:t>
      </w:r>
      <w:r>
        <w:rPr>
          <w:color w:val="000000"/>
        </w:rPr>
        <w:t xml:space="preserve"> </w:t>
      </w:r>
      <w:r w:rsidR="00594CA9">
        <w:rPr>
          <w:color w:val="000000"/>
        </w:rPr>
        <w:t>omogućava</w:t>
      </w:r>
      <w:r>
        <w:rPr>
          <w:color w:val="000000"/>
        </w:rPr>
        <w:t xml:space="preserve"> </w:t>
      </w:r>
      <w:r w:rsidR="00594CA9">
        <w:rPr>
          <w:color w:val="000000"/>
        </w:rPr>
        <w:t>uočavanje</w:t>
      </w:r>
      <w:r>
        <w:rPr>
          <w:color w:val="000000"/>
        </w:rPr>
        <w:t xml:space="preserve"> </w:t>
      </w:r>
      <w:r w:rsidR="00594CA9">
        <w:rPr>
          <w:color w:val="000000"/>
        </w:rPr>
        <w:t>korisnika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uslovima</w:t>
      </w:r>
      <w:r>
        <w:rPr>
          <w:color w:val="000000"/>
        </w:rPr>
        <w:t xml:space="preserve"> </w:t>
      </w:r>
      <w:r w:rsidR="00594CA9">
        <w:rPr>
          <w:color w:val="000000"/>
        </w:rPr>
        <w:t>smanjene</w:t>
      </w:r>
      <w:r>
        <w:rPr>
          <w:color w:val="000000"/>
        </w:rPr>
        <w:t xml:space="preserve"> </w:t>
      </w:r>
      <w:r w:rsidR="00594CA9">
        <w:rPr>
          <w:color w:val="000000"/>
        </w:rPr>
        <w:t>vidlјivosti</w:t>
      </w:r>
      <w:r>
        <w:rPr>
          <w:color w:val="000000"/>
        </w:rPr>
        <w:t xml:space="preserve">. </w:t>
      </w:r>
      <w:r w:rsidR="00594CA9">
        <w:rPr>
          <w:color w:val="000000"/>
        </w:rPr>
        <w:t>Dužina</w:t>
      </w:r>
      <w:r>
        <w:rPr>
          <w:color w:val="000000"/>
        </w:rPr>
        <w:t xml:space="preserve"> </w:t>
      </w:r>
      <w:r w:rsidR="00594CA9">
        <w:rPr>
          <w:color w:val="000000"/>
        </w:rPr>
        <w:t>prsluka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62 cm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srednju</w:t>
      </w:r>
      <w:r>
        <w:rPr>
          <w:color w:val="000000"/>
        </w:rPr>
        <w:t xml:space="preserve"> </w:t>
      </w:r>
      <w:r w:rsidR="00594CA9">
        <w:rPr>
          <w:color w:val="000000"/>
        </w:rPr>
        <w:t>veličinu</w:t>
      </w:r>
      <w:r>
        <w:rPr>
          <w:color w:val="000000"/>
        </w:rPr>
        <w:t xml:space="preserve">. </w:t>
      </w:r>
      <w:r w:rsidR="00594CA9">
        <w:rPr>
          <w:color w:val="000000"/>
        </w:rPr>
        <w:t>Kopča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prednjem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, </w:t>
      </w:r>
      <w:r w:rsidR="00594CA9">
        <w:rPr>
          <w:color w:val="000000"/>
        </w:rPr>
        <w:t>uz</w:t>
      </w:r>
      <w:r>
        <w:rPr>
          <w:color w:val="000000"/>
        </w:rPr>
        <w:t xml:space="preserve"> </w:t>
      </w:r>
      <w:r w:rsidR="00594CA9">
        <w:rPr>
          <w:color w:val="000000"/>
        </w:rPr>
        <w:t>pomoć</w:t>
      </w:r>
      <w:r>
        <w:rPr>
          <w:color w:val="000000"/>
        </w:rPr>
        <w:t xml:space="preserve"> </w:t>
      </w:r>
      <w:r w:rsidR="00594CA9">
        <w:rPr>
          <w:color w:val="000000"/>
        </w:rPr>
        <w:t>lajsni</w:t>
      </w:r>
      <w:r>
        <w:rPr>
          <w:color w:val="000000"/>
        </w:rPr>
        <w:t xml:space="preserve">, </w:t>
      </w:r>
      <w:r w:rsidR="00594CA9">
        <w:rPr>
          <w:color w:val="000000"/>
        </w:rPr>
        <w:t>širine</w:t>
      </w:r>
      <w:r>
        <w:rPr>
          <w:color w:val="000000"/>
        </w:rPr>
        <w:t xml:space="preserve"> 2 cm. </w:t>
      </w:r>
      <w:r w:rsidR="00594CA9">
        <w:rPr>
          <w:color w:val="000000"/>
        </w:rPr>
        <w:t>Lajsna</w:t>
      </w:r>
      <w:r>
        <w:rPr>
          <w:color w:val="000000"/>
        </w:rPr>
        <w:t xml:space="preserve"> </w:t>
      </w:r>
      <w:r w:rsidR="00594CA9">
        <w:rPr>
          <w:color w:val="000000"/>
        </w:rPr>
        <w:t>postavlјena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desne</w:t>
      </w:r>
      <w:r>
        <w:rPr>
          <w:color w:val="000000"/>
        </w:rPr>
        <w:t xml:space="preserve"> </w:t>
      </w:r>
      <w:r w:rsidR="00594CA9">
        <w:rPr>
          <w:color w:val="000000"/>
        </w:rPr>
        <w:t>strane</w:t>
      </w:r>
      <w:r>
        <w:rPr>
          <w:color w:val="000000"/>
        </w:rPr>
        <w:t xml:space="preserve"> </w:t>
      </w:r>
      <w:r w:rsidR="00594CA9">
        <w:rPr>
          <w:color w:val="000000"/>
        </w:rPr>
        <w:t>prednjeg</w:t>
      </w:r>
      <w:r>
        <w:rPr>
          <w:color w:val="000000"/>
        </w:rPr>
        <w:t xml:space="preserve"> </w:t>
      </w:r>
      <w:r w:rsidR="00594CA9">
        <w:rPr>
          <w:color w:val="000000"/>
        </w:rPr>
        <w:t>dela</w:t>
      </w:r>
      <w:r>
        <w:rPr>
          <w:color w:val="000000"/>
        </w:rPr>
        <w:t xml:space="preserve"> </w:t>
      </w:r>
      <w:r w:rsidR="00594CA9">
        <w:rPr>
          <w:color w:val="000000"/>
        </w:rPr>
        <w:t>prsluka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ukupne</w:t>
      </w:r>
      <w:r>
        <w:rPr>
          <w:color w:val="000000"/>
        </w:rPr>
        <w:t xml:space="preserve"> </w:t>
      </w:r>
      <w:r w:rsidR="00594CA9">
        <w:rPr>
          <w:color w:val="000000"/>
        </w:rPr>
        <w:t>dužine</w:t>
      </w:r>
      <w:r>
        <w:rPr>
          <w:color w:val="000000"/>
        </w:rPr>
        <w:t xml:space="preserve"> 16 cm,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kojih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7 cm </w:t>
      </w:r>
      <w:r w:rsidR="00594CA9">
        <w:rPr>
          <w:color w:val="000000"/>
        </w:rPr>
        <w:t>našiveno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prsluk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pokriveno</w:t>
      </w:r>
      <w:r>
        <w:rPr>
          <w:color w:val="000000"/>
        </w:rPr>
        <w:t xml:space="preserve"> </w:t>
      </w:r>
      <w:r w:rsidR="00594CA9">
        <w:rPr>
          <w:color w:val="000000"/>
        </w:rPr>
        <w:t>vlaknastim</w:t>
      </w:r>
      <w:r>
        <w:rPr>
          <w:color w:val="000000"/>
        </w:rPr>
        <w:t xml:space="preserve"> </w:t>
      </w:r>
      <w:r w:rsidR="00594CA9">
        <w:rPr>
          <w:color w:val="000000"/>
        </w:rPr>
        <w:t>delom</w:t>
      </w:r>
      <w:r>
        <w:rPr>
          <w:color w:val="000000"/>
        </w:rPr>
        <w:t xml:space="preserve"> </w:t>
      </w:r>
      <w:r w:rsidR="00594CA9">
        <w:rPr>
          <w:color w:val="000000"/>
        </w:rPr>
        <w:t>čičak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preostalom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lajsne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njene</w:t>
      </w:r>
      <w:r>
        <w:rPr>
          <w:color w:val="000000"/>
        </w:rPr>
        <w:t xml:space="preserve"> </w:t>
      </w:r>
      <w:r w:rsidR="00594CA9">
        <w:rPr>
          <w:color w:val="000000"/>
        </w:rPr>
        <w:t>unutrašnje</w:t>
      </w:r>
      <w:r>
        <w:rPr>
          <w:color w:val="000000"/>
        </w:rPr>
        <w:t xml:space="preserve"> </w:t>
      </w:r>
      <w:r w:rsidR="00594CA9">
        <w:rPr>
          <w:color w:val="000000"/>
        </w:rPr>
        <w:t>strane</w:t>
      </w:r>
      <w:r>
        <w:rPr>
          <w:color w:val="000000"/>
        </w:rPr>
        <w:t xml:space="preserve">, </w:t>
      </w:r>
      <w:r w:rsidR="00594CA9">
        <w:rPr>
          <w:color w:val="000000"/>
        </w:rPr>
        <w:t>našivena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adekvatna</w:t>
      </w:r>
      <w:r>
        <w:rPr>
          <w:color w:val="000000"/>
        </w:rPr>
        <w:t xml:space="preserve"> </w:t>
      </w:r>
      <w:r w:rsidR="00594CA9">
        <w:rPr>
          <w:color w:val="000000"/>
        </w:rPr>
        <w:t>čičak</w:t>
      </w:r>
      <w:r>
        <w:rPr>
          <w:color w:val="000000"/>
        </w:rPr>
        <w:t xml:space="preserve"> </w:t>
      </w:r>
      <w:r w:rsidR="00594CA9">
        <w:rPr>
          <w:color w:val="000000"/>
        </w:rPr>
        <w:t>traka</w:t>
      </w:r>
      <w:r>
        <w:rPr>
          <w:color w:val="000000"/>
        </w:rPr>
        <w:t xml:space="preserve"> (</w:t>
      </w:r>
      <w:r w:rsidR="00594CA9">
        <w:rPr>
          <w:color w:val="000000"/>
        </w:rPr>
        <w:t>dužina</w:t>
      </w:r>
      <w:r>
        <w:rPr>
          <w:color w:val="000000"/>
        </w:rPr>
        <w:t xml:space="preserve"> </w:t>
      </w:r>
      <w:r w:rsidR="00594CA9">
        <w:rPr>
          <w:color w:val="000000"/>
        </w:rPr>
        <w:t>vlaknastog</w:t>
      </w:r>
      <w:r>
        <w:rPr>
          <w:color w:val="000000"/>
        </w:rPr>
        <w:t xml:space="preserve"> </w:t>
      </w:r>
      <w:r w:rsidR="00594CA9">
        <w:rPr>
          <w:color w:val="000000"/>
        </w:rPr>
        <w:t>dela</w:t>
      </w:r>
      <w:r>
        <w:rPr>
          <w:color w:val="000000"/>
        </w:rPr>
        <w:t xml:space="preserve"> 2,5 cm, </w:t>
      </w:r>
      <w:r w:rsidR="00594CA9">
        <w:rPr>
          <w:color w:val="000000"/>
        </w:rPr>
        <w:t>dužina</w:t>
      </w:r>
      <w:r>
        <w:rPr>
          <w:color w:val="000000"/>
        </w:rPr>
        <w:t xml:space="preserve"> </w:t>
      </w:r>
      <w:r w:rsidR="00594CA9">
        <w:rPr>
          <w:color w:val="000000"/>
        </w:rPr>
        <w:t>kukičastog</w:t>
      </w:r>
      <w:r>
        <w:rPr>
          <w:color w:val="000000"/>
        </w:rPr>
        <w:t xml:space="preserve"> </w:t>
      </w:r>
      <w:r w:rsidR="00594CA9">
        <w:rPr>
          <w:color w:val="000000"/>
        </w:rPr>
        <w:t>dela</w:t>
      </w:r>
      <w:r>
        <w:rPr>
          <w:color w:val="000000"/>
        </w:rPr>
        <w:t xml:space="preserve"> 5 cm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međusobnom</w:t>
      </w:r>
      <w:r>
        <w:rPr>
          <w:color w:val="000000"/>
        </w:rPr>
        <w:t xml:space="preserve"> </w:t>
      </w:r>
      <w:r w:rsidR="00594CA9">
        <w:rPr>
          <w:color w:val="000000"/>
        </w:rPr>
        <w:t>rastojanju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1 cm).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levoj</w:t>
      </w:r>
      <w:r>
        <w:rPr>
          <w:color w:val="000000"/>
        </w:rPr>
        <w:t xml:space="preserve"> </w:t>
      </w:r>
      <w:r w:rsidR="00594CA9">
        <w:rPr>
          <w:color w:val="000000"/>
        </w:rPr>
        <w:t>strani</w:t>
      </w:r>
      <w:r>
        <w:rPr>
          <w:color w:val="000000"/>
        </w:rPr>
        <w:t xml:space="preserve"> </w:t>
      </w:r>
      <w:r w:rsidR="00594CA9">
        <w:rPr>
          <w:color w:val="000000"/>
        </w:rPr>
        <w:t>prednjice</w:t>
      </w:r>
      <w:r>
        <w:rPr>
          <w:color w:val="000000"/>
        </w:rPr>
        <w:t xml:space="preserve"> </w:t>
      </w:r>
      <w:r w:rsidR="00594CA9">
        <w:rPr>
          <w:color w:val="000000"/>
        </w:rPr>
        <w:t>našivena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lajsna</w:t>
      </w:r>
      <w:r>
        <w:rPr>
          <w:color w:val="000000"/>
        </w:rPr>
        <w:t xml:space="preserve"> </w:t>
      </w:r>
      <w:r w:rsidR="00594CA9">
        <w:rPr>
          <w:color w:val="000000"/>
        </w:rPr>
        <w:t>dužine</w:t>
      </w:r>
      <w:r>
        <w:rPr>
          <w:color w:val="000000"/>
        </w:rPr>
        <w:t xml:space="preserve"> 7 cm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obliku</w:t>
      </w:r>
      <w:r>
        <w:rPr>
          <w:color w:val="000000"/>
        </w:rPr>
        <w:t xml:space="preserve"> </w:t>
      </w:r>
      <w:r w:rsidR="00594CA9">
        <w:rPr>
          <w:color w:val="000000"/>
        </w:rPr>
        <w:t>omče</w:t>
      </w:r>
      <w:r>
        <w:rPr>
          <w:color w:val="000000"/>
        </w:rPr>
        <w:t xml:space="preserve"> </w:t>
      </w:r>
      <w:r w:rsidR="00594CA9">
        <w:rPr>
          <w:color w:val="000000"/>
        </w:rPr>
        <w:t>kroz</w:t>
      </w:r>
      <w:r>
        <w:rPr>
          <w:color w:val="000000"/>
        </w:rPr>
        <w:t xml:space="preserve"> </w:t>
      </w:r>
      <w:r w:rsidR="00594CA9">
        <w:rPr>
          <w:color w:val="000000"/>
        </w:rPr>
        <w:t>koju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provučena</w:t>
      </w:r>
      <w:r>
        <w:rPr>
          <w:color w:val="000000"/>
        </w:rPr>
        <w:t xml:space="preserve"> </w:t>
      </w:r>
      <w:r w:rsidR="00594CA9">
        <w:rPr>
          <w:color w:val="000000"/>
        </w:rPr>
        <w:t>metalna</w:t>
      </w:r>
      <w:r>
        <w:rPr>
          <w:color w:val="000000"/>
        </w:rPr>
        <w:t xml:space="preserve"> </w:t>
      </w:r>
      <w:r w:rsidR="00594CA9">
        <w:rPr>
          <w:color w:val="000000"/>
        </w:rPr>
        <w:t>D</w:t>
      </w:r>
      <w:r>
        <w:rPr>
          <w:color w:val="000000"/>
        </w:rPr>
        <w:t xml:space="preserve"> </w:t>
      </w:r>
      <w:r w:rsidR="00594CA9">
        <w:rPr>
          <w:color w:val="000000"/>
        </w:rPr>
        <w:t>alka</w:t>
      </w:r>
      <w:r>
        <w:rPr>
          <w:color w:val="000000"/>
        </w:rPr>
        <w:t xml:space="preserve">. </w:t>
      </w:r>
      <w:r w:rsidR="00594CA9">
        <w:rPr>
          <w:color w:val="000000"/>
        </w:rPr>
        <w:t>Kopčanje</w:t>
      </w:r>
      <w:r>
        <w:rPr>
          <w:color w:val="000000"/>
        </w:rPr>
        <w:t xml:space="preserve"> </w:t>
      </w:r>
      <w:r w:rsidR="00594CA9">
        <w:rPr>
          <w:color w:val="000000"/>
        </w:rPr>
        <w:t>prsluka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postiže</w:t>
      </w:r>
      <w:r>
        <w:rPr>
          <w:color w:val="000000"/>
        </w:rPr>
        <w:t xml:space="preserve"> </w:t>
      </w:r>
      <w:r w:rsidR="00594CA9">
        <w:rPr>
          <w:color w:val="000000"/>
        </w:rPr>
        <w:t>provlačenjem</w:t>
      </w:r>
      <w:r>
        <w:rPr>
          <w:color w:val="000000"/>
        </w:rPr>
        <w:t xml:space="preserve"> </w:t>
      </w:r>
      <w:r w:rsidR="00594CA9">
        <w:rPr>
          <w:color w:val="000000"/>
        </w:rPr>
        <w:t>duže</w:t>
      </w:r>
      <w:r>
        <w:rPr>
          <w:color w:val="000000"/>
        </w:rPr>
        <w:t xml:space="preserve"> </w:t>
      </w:r>
      <w:r w:rsidR="00594CA9">
        <w:rPr>
          <w:color w:val="000000"/>
        </w:rPr>
        <w:t>lajsne</w:t>
      </w:r>
      <w:r>
        <w:rPr>
          <w:color w:val="000000"/>
        </w:rPr>
        <w:t xml:space="preserve"> </w:t>
      </w:r>
      <w:r w:rsidR="00594CA9">
        <w:rPr>
          <w:color w:val="000000"/>
        </w:rPr>
        <w:t>kroz</w:t>
      </w:r>
      <w:r>
        <w:rPr>
          <w:color w:val="000000"/>
        </w:rPr>
        <w:t xml:space="preserve"> </w:t>
      </w:r>
      <w:r w:rsidR="00594CA9">
        <w:rPr>
          <w:color w:val="000000"/>
        </w:rPr>
        <w:t>D</w:t>
      </w:r>
      <w:r>
        <w:rPr>
          <w:color w:val="000000"/>
        </w:rPr>
        <w:t xml:space="preserve"> </w:t>
      </w:r>
      <w:r w:rsidR="00594CA9">
        <w:rPr>
          <w:color w:val="000000"/>
        </w:rPr>
        <w:t>alku</w:t>
      </w:r>
      <w:r>
        <w:rPr>
          <w:color w:val="000000"/>
        </w:rPr>
        <w:t xml:space="preserve">, </w:t>
      </w:r>
      <w:r w:rsidR="00594CA9">
        <w:rPr>
          <w:color w:val="000000"/>
        </w:rPr>
        <w:t>njenim</w:t>
      </w:r>
      <w:r>
        <w:rPr>
          <w:color w:val="000000"/>
        </w:rPr>
        <w:t xml:space="preserve"> </w:t>
      </w:r>
      <w:r w:rsidR="00594CA9">
        <w:rPr>
          <w:color w:val="000000"/>
        </w:rPr>
        <w:t>presavijanjem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kačenjem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čičak</w:t>
      </w:r>
      <w:r>
        <w:rPr>
          <w:color w:val="000000"/>
        </w:rPr>
        <w:t xml:space="preserve"> </w:t>
      </w:r>
      <w:r w:rsidR="00594CA9">
        <w:rPr>
          <w:color w:val="000000"/>
        </w:rPr>
        <w:t>traku</w:t>
      </w:r>
      <w:r>
        <w:rPr>
          <w:color w:val="000000"/>
        </w:rPr>
        <w:t xml:space="preserve">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rastojanju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5 cm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dna</w:t>
      </w:r>
      <w:r>
        <w:rPr>
          <w:color w:val="000000"/>
        </w:rPr>
        <w:t xml:space="preserve"> </w:t>
      </w:r>
      <w:r w:rsidR="00594CA9">
        <w:rPr>
          <w:color w:val="000000"/>
        </w:rPr>
        <w:t>prsluka</w:t>
      </w:r>
      <w:r>
        <w:rPr>
          <w:color w:val="000000"/>
        </w:rPr>
        <w:t xml:space="preserve">, </w:t>
      </w:r>
      <w:r w:rsidR="00594CA9">
        <w:rPr>
          <w:color w:val="000000"/>
        </w:rPr>
        <w:t>po</w:t>
      </w:r>
      <w:r>
        <w:rPr>
          <w:color w:val="000000"/>
        </w:rPr>
        <w:t xml:space="preserve"> </w:t>
      </w:r>
      <w:r w:rsidR="00594CA9">
        <w:rPr>
          <w:color w:val="000000"/>
        </w:rPr>
        <w:t>celom</w:t>
      </w:r>
      <w:r>
        <w:rPr>
          <w:color w:val="000000"/>
        </w:rPr>
        <w:t xml:space="preserve"> </w:t>
      </w:r>
      <w:r w:rsidR="00594CA9">
        <w:rPr>
          <w:color w:val="000000"/>
        </w:rPr>
        <w:t>obodu</w:t>
      </w:r>
      <w:r>
        <w:rPr>
          <w:color w:val="000000"/>
        </w:rPr>
        <w:t xml:space="preserve">, </w:t>
      </w:r>
      <w:r w:rsidR="00594CA9">
        <w:rPr>
          <w:color w:val="000000"/>
        </w:rPr>
        <w:t>našivene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dve</w:t>
      </w:r>
      <w:r>
        <w:rPr>
          <w:color w:val="000000"/>
        </w:rPr>
        <w:t xml:space="preserve"> </w:t>
      </w:r>
      <w:r w:rsidR="00594CA9">
        <w:rPr>
          <w:color w:val="000000"/>
        </w:rPr>
        <w:t>sive</w:t>
      </w:r>
      <w:r>
        <w:rPr>
          <w:color w:val="000000"/>
        </w:rPr>
        <w:t xml:space="preserve"> </w:t>
      </w:r>
      <w:r w:rsidR="00594CA9">
        <w:rPr>
          <w:color w:val="000000"/>
        </w:rPr>
        <w:t>reflektujuće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 </w:t>
      </w:r>
      <w:r w:rsidR="00594CA9">
        <w:rPr>
          <w:color w:val="000000"/>
        </w:rPr>
        <w:t>širine</w:t>
      </w:r>
      <w:r>
        <w:rPr>
          <w:color w:val="000000"/>
        </w:rPr>
        <w:t xml:space="preserve"> 5 cm,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međusobnom</w:t>
      </w:r>
      <w:r>
        <w:rPr>
          <w:color w:val="000000"/>
        </w:rPr>
        <w:t xml:space="preserve"> </w:t>
      </w:r>
      <w:r w:rsidR="00594CA9">
        <w:rPr>
          <w:color w:val="000000"/>
        </w:rPr>
        <w:t>rastojanju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5 cm. </w:t>
      </w:r>
      <w:r w:rsidR="00594CA9">
        <w:rPr>
          <w:color w:val="000000"/>
        </w:rPr>
        <w:t>Reflektujuće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 </w:t>
      </w:r>
      <w:r w:rsidR="00594CA9">
        <w:rPr>
          <w:color w:val="000000"/>
        </w:rPr>
        <w:t>iste</w:t>
      </w:r>
      <w:r>
        <w:rPr>
          <w:color w:val="000000"/>
        </w:rPr>
        <w:t xml:space="preserve"> </w:t>
      </w:r>
      <w:r w:rsidR="00594CA9">
        <w:rPr>
          <w:color w:val="000000"/>
        </w:rPr>
        <w:t>širine</w:t>
      </w:r>
      <w:r>
        <w:rPr>
          <w:color w:val="000000"/>
        </w:rPr>
        <w:t xml:space="preserve"> </w:t>
      </w:r>
      <w:r w:rsidR="00594CA9">
        <w:rPr>
          <w:color w:val="000000"/>
        </w:rPr>
        <w:t>postavlјene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vertikalno</w:t>
      </w:r>
      <w:r>
        <w:rPr>
          <w:color w:val="000000"/>
        </w:rPr>
        <w:t xml:space="preserve">, </w:t>
      </w:r>
      <w:r w:rsidR="00594CA9">
        <w:rPr>
          <w:color w:val="000000"/>
        </w:rPr>
        <w:t>počev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gornje</w:t>
      </w:r>
      <w:r>
        <w:rPr>
          <w:color w:val="000000"/>
        </w:rPr>
        <w:t xml:space="preserve"> </w:t>
      </w:r>
      <w:r w:rsidR="00594CA9">
        <w:rPr>
          <w:color w:val="000000"/>
        </w:rPr>
        <w:t>horizontalne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prednjem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preko</w:t>
      </w:r>
      <w:r>
        <w:rPr>
          <w:color w:val="000000"/>
        </w:rPr>
        <w:t xml:space="preserve"> </w:t>
      </w:r>
      <w:r w:rsidR="00594CA9">
        <w:rPr>
          <w:color w:val="000000"/>
        </w:rPr>
        <w:t>ramena</w:t>
      </w:r>
      <w:r>
        <w:rPr>
          <w:color w:val="000000"/>
        </w:rPr>
        <w:t xml:space="preserve"> </w:t>
      </w:r>
      <w:r w:rsidR="00594CA9">
        <w:rPr>
          <w:color w:val="000000"/>
        </w:rPr>
        <w:t>do</w:t>
      </w:r>
      <w:r>
        <w:rPr>
          <w:color w:val="000000"/>
        </w:rPr>
        <w:t xml:space="preserve"> </w:t>
      </w:r>
      <w:r w:rsidR="00594CA9">
        <w:rPr>
          <w:color w:val="000000"/>
        </w:rPr>
        <w:t>lopatica</w:t>
      </w:r>
      <w:r>
        <w:rPr>
          <w:color w:val="000000"/>
        </w:rPr>
        <w:t xml:space="preserve">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leđima</w:t>
      </w:r>
      <w:r>
        <w:rPr>
          <w:color w:val="000000"/>
        </w:rPr>
        <w:t xml:space="preserve">. </w:t>
      </w:r>
      <w:r w:rsidR="00594CA9">
        <w:rPr>
          <w:color w:val="000000"/>
        </w:rPr>
        <w:t>Dužina</w:t>
      </w:r>
      <w:r>
        <w:rPr>
          <w:color w:val="000000"/>
        </w:rPr>
        <w:t xml:space="preserve"> </w:t>
      </w:r>
      <w:r w:rsidR="00594CA9">
        <w:rPr>
          <w:color w:val="000000"/>
        </w:rPr>
        <w:t>vertikalne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prednjem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42 cm, </w:t>
      </w:r>
      <w:r w:rsidR="00594CA9">
        <w:rPr>
          <w:color w:val="000000"/>
        </w:rPr>
        <w:t>a</w:t>
      </w:r>
      <w:r>
        <w:rPr>
          <w:color w:val="000000"/>
        </w:rPr>
        <w:t xml:space="preserve">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leđima</w:t>
      </w:r>
      <w:r>
        <w:rPr>
          <w:color w:val="000000"/>
        </w:rPr>
        <w:t xml:space="preserve"> 15 cm.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leđnom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, </w:t>
      </w:r>
      <w:r w:rsidR="00594CA9">
        <w:rPr>
          <w:color w:val="000000"/>
        </w:rPr>
        <w:t>ispod</w:t>
      </w:r>
      <w:r>
        <w:rPr>
          <w:color w:val="000000"/>
        </w:rPr>
        <w:t xml:space="preserve"> </w:t>
      </w:r>
      <w:r w:rsidR="00594CA9">
        <w:rPr>
          <w:color w:val="000000"/>
        </w:rPr>
        <w:t>vertikalnih</w:t>
      </w:r>
      <w:r>
        <w:rPr>
          <w:color w:val="000000"/>
        </w:rPr>
        <w:t xml:space="preserve"> </w:t>
      </w:r>
      <w:r w:rsidR="00594CA9">
        <w:rPr>
          <w:color w:val="000000"/>
        </w:rPr>
        <w:t>traka</w:t>
      </w:r>
      <w:r>
        <w:rPr>
          <w:color w:val="000000"/>
        </w:rPr>
        <w:t xml:space="preserve"> </w:t>
      </w:r>
      <w:r w:rsidR="00594CA9">
        <w:rPr>
          <w:color w:val="000000"/>
        </w:rPr>
        <w:t>ostavlјen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prostor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oznaku</w:t>
      </w:r>
      <w:r>
        <w:rPr>
          <w:color w:val="000000"/>
        </w:rPr>
        <w:t xml:space="preserve"> </w:t>
      </w:r>
      <w:r w:rsidR="00594CA9">
        <w:rPr>
          <w:color w:val="000000"/>
        </w:rPr>
        <w:t>pripadnosti</w:t>
      </w:r>
      <w:r>
        <w:rPr>
          <w:color w:val="000000"/>
        </w:rPr>
        <w:t xml:space="preserve"> </w:t>
      </w:r>
      <w:r w:rsidR="00594CA9">
        <w:rPr>
          <w:color w:val="000000"/>
        </w:rPr>
        <w:t>korisnika</w:t>
      </w:r>
      <w:r>
        <w:rPr>
          <w:color w:val="000000"/>
        </w:rPr>
        <w:t xml:space="preserve">. </w:t>
      </w:r>
      <w:r w:rsidR="00594CA9">
        <w:rPr>
          <w:color w:val="000000"/>
        </w:rPr>
        <w:t>Sve</w:t>
      </w:r>
      <w:r>
        <w:rPr>
          <w:color w:val="000000"/>
        </w:rPr>
        <w:t xml:space="preserve"> </w:t>
      </w:r>
      <w:r w:rsidR="00594CA9">
        <w:rPr>
          <w:color w:val="000000"/>
        </w:rPr>
        <w:t>slobodne</w:t>
      </w:r>
      <w:r>
        <w:rPr>
          <w:color w:val="000000"/>
        </w:rPr>
        <w:t xml:space="preserve"> </w:t>
      </w:r>
      <w:r w:rsidR="00594CA9">
        <w:rPr>
          <w:color w:val="000000"/>
        </w:rPr>
        <w:t>ivice</w:t>
      </w:r>
      <w:r>
        <w:rPr>
          <w:color w:val="000000"/>
        </w:rPr>
        <w:t xml:space="preserve"> </w:t>
      </w:r>
      <w:r w:rsidR="00594CA9">
        <w:rPr>
          <w:color w:val="000000"/>
        </w:rPr>
        <w:t>prsluka</w:t>
      </w:r>
      <w:r>
        <w:rPr>
          <w:color w:val="000000"/>
        </w:rPr>
        <w:t xml:space="preserve">, </w:t>
      </w:r>
      <w:r w:rsidR="00594CA9">
        <w:rPr>
          <w:color w:val="000000"/>
        </w:rPr>
        <w:t>obrađene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paspul</w:t>
      </w:r>
      <w:r>
        <w:rPr>
          <w:color w:val="000000"/>
        </w:rPr>
        <w:t xml:space="preserve"> </w:t>
      </w:r>
      <w:r w:rsidR="00594CA9">
        <w:rPr>
          <w:color w:val="000000"/>
        </w:rPr>
        <w:t>trakom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istog</w:t>
      </w:r>
      <w:r>
        <w:rPr>
          <w:color w:val="000000"/>
        </w:rPr>
        <w:t xml:space="preserve"> </w:t>
      </w:r>
      <w:r w:rsidR="00594CA9">
        <w:rPr>
          <w:color w:val="000000"/>
        </w:rPr>
        <w:t>materijala</w:t>
      </w:r>
      <w:r>
        <w:rPr>
          <w:color w:val="000000"/>
        </w:rPr>
        <w:t>.</w:t>
      </w:r>
    </w:p>
    <w:p w:rsidR="00377D66" w:rsidRDefault="00161427">
      <w:pPr>
        <w:spacing w:after="150"/>
      </w:pPr>
      <w:r>
        <w:rPr>
          <w:color w:val="000000"/>
        </w:rPr>
        <w:t xml:space="preserve">12) </w:t>
      </w:r>
      <w:r w:rsidR="00594CA9">
        <w:rPr>
          <w:i/>
          <w:color w:val="000000"/>
        </w:rPr>
        <w:t>Gumene</w:t>
      </w:r>
      <w:r>
        <w:rPr>
          <w:i/>
          <w:color w:val="000000"/>
        </w:rPr>
        <w:t xml:space="preserve"> </w:t>
      </w:r>
      <w:r w:rsidR="00594CA9">
        <w:rPr>
          <w:i/>
          <w:color w:val="000000"/>
        </w:rPr>
        <w:t>čizme</w:t>
      </w:r>
      <w:r>
        <w:rPr>
          <w:color w:val="000000"/>
        </w:rPr>
        <w:t xml:space="preserve"> − </w:t>
      </w:r>
      <w:r w:rsidR="00594CA9">
        <w:rPr>
          <w:color w:val="000000"/>
        </w:rPr>
        <w:t>duboke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, </w:t>
      </w:r>
      <w:r w:rsidR="00594CA9">
        <w:rPr>
          <w:color w:val="000000"/>
        </w:rPr>
        <w:t>crne</w:t>
      </w:r>
      <w:r>
        <w:rPr>
          <w:color w:val="000000"/>
        </w:rPr>
        <w:t xml:space="preserve"> </w:t>
      </w:r>
      <w:r w:rsidR="00594CA9">
        <w:rPr>
          <w:color w:val="000000"/>
        </w:rPr>
        <w:t>boje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izrađene</w:t>
      </w:r>
      <w:r>
        <w:rPr>
          <w:color w:val="000000"/>
        </w:rPr>
        <w:t xml:space="preserve"> </w:t>
      </w:r>
      <w:r w:rsidR="00594CA9">
        <w:rPr>
          <w:color w:val="000000"/>
        </w:rPr>
        <w:t>prema</w:t>
      </w:r>
      <w:r>
        <w:rPr>
          <w:color w:val="000000"/>
        </w:rPr>
        <w:t xml:space="preserve"> </w:t>
      </w:r>
      <w:r w:rsidR="00594CA9">
        <w:rPr>
          <w:color w:val="000000"/>
        </w:rPr>
        <w:t>standardima</w:t>
      </w:r>
      <w:r>
        <w:rPr>
          <w:color w:val="000000"/>
        </w:rPr>
        <w:t xml:space="preserve"> </w:t>
      </w:r>
      <w:r w:rsidR="00594CA9">
        <w:rPr>
          <w:color w:val="000000"/>
        </w:rPr>
        <w:t>koji</w:t>
      </w:r>
      <w:r>
        <w:rPr>
          <w:color w:val="000000"/>
        </w:rPr>
        <w:t xml:space="preserve"> </w:t>
      </w:r>
      <w:r w:rsidR="00594CA9">
        <w:rPr>
          <w:color w:val="000000"/>
        </w:rPr>
        <w:t>važe</w:t>
      </w:r>
      <w:r>
        <w:rPr>
          <w:color w:val="000000"/>
        </w:rPr>
        <w:t xml:space="preserve">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Republici</w:t>
      </w:r>
      <w:r>
        <w:rPr>
          <w:color w:val="000000"/>
        </w:rPr>
        <w:t xml:space="preserve"> </w:t>
      </w:r>
      <w:r w:rsidR="00594CA9">
        <w:rPr>
          <w:color w:val="000000"/>
        </w:rPr>
        <w:t>Srbiji</w:t>
      </w:r>
      <w:r>
        <w:rPr>
          <w:color w:val="000000"/>
        </w:rPr>
        <w:t>.</w:t>
      </w:r>
    </w:p>
    <w:p w:rsidR="00377D66" w:rsidRDefault="00161427">
      <w:pPr>
        <w:spacing w:after="150"/>
      </w:pPr>
      <w:r>
        <w:rPr>
          <w:color w:val="000000"/>
        </w:rPr>
        <w:t xml:space="preserve">13) </w:t>
      </w:r>
      <w:r w:rsidR="00594CA9">
        <w:rPr>
          <w:i/>
          <w:color w:val="000000"/>
        </w:rPr>
        <w:t>Dvodelno</w:t>
      </w:r>
      <w:r>
        <w:rPr>
          <w:i/>
          <w:color w:val="000000"/>
        </w:rPr>
        <w:t xml:space="preserve"> </w:t>
      </w:r>
      <w:r w:rsidR="00594CA9">
        <w:rPr>
          <w:i/>
          <w:color w:val="000000"/>
        </w:rPr>
        <w:t>kišno</w:t>
      </w:r>
      <w:r>
        <w:rPr>
          <w:i/>
          <w:color w:val="000000"/>
        </w:rPr>
        <w:t xml:space="preserve"> </w:t>
      </w:r>
      <w:r w:rsidR="00594CA9">
        <w:rPr>
          <w:i/>
          <w:color w:val="000000"/>
        </w:rPr>
        <w:t>odelo</w:t>
      </w:r>
      <w:r>
        <w:rPr>
          <w:i/>
          <w:color w:val="000000"/>
        </w:rPr>
        <w:t xml:space="preserve"> </w:t>
      </w:r>
      <w:r w:rsidR="00594CA9">
        <w:rPr>
          <w:i/>
          <w:color w:val="000000"/>
        </w:rPr>
        <w:t>sa</w:t>
      </w:r>
      <w:r>
        <w:rPr>
          <w:i/>
          <w:color w:val="000000"/>
        </w:rPr>
        <w:t xml:space="preserve"> </w:t>
      </w:r>
      <w:r w:rsidR="00594CA9">
        <w:rPr>
          <w:i/>
          <w:color w:val="000000"/>
        </w:rPr>
        <w:t>torbicom</w:t>
      </w:r>
      <w:r>
        <w:rPr>
          <w:color w:val="000000"/>
        </w:rPr>
        <w:t xml:space="preserve"> − </w:t>
      </w:r>
      <w:r w:rsidR="00594CA9">
        <w:rPr>
          <w:color w:val="000000"/>
        </w:rPr>
        <w:t>žute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boje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izrađeno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vodootpornog</w:t>
      </w:r>
      <w:r>
        <w:rPr>
          <w:color w:val="000000"/>
        </w:rPr>
        <w:t xml:space="preserve"> </w:t>
      </w:r>
      <w:r w:rsidR="00594CA9">
        <w:rPr>
          <w:color w:val="000000"/>
        </w:rPr>
        <w:t>materijala</w:t>
      </w:r>
      <w:r>
        <w:rPr>
          <w:color w:val="000000"/>
        </w:rPr>
        <w:t xml:space="preserve"> PVC.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leđnom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kišne</w:t>
      </w:r>
      <w:r>
        <w:rPr>
          <w:color w:val="000000"/>
        </w:rPr>
        <w:t xml:space="preserve"> </w:t>
      </w:r>
      <w:r w:rsidR="00594CA9">
        <w:rPr>
          <w:color w:val="000000"/>
        </w:rPr>
        <w:t>kabanice</w:t>
      </w:r>
      <w:r>
        <w:rPr>
          <w:color w:val="000000"/>
        </w:rPr>
        <w:t xml:space="preserve">, </w:t>
      </w:r>
      <w:r w:rsidR="00594CA9">
        <w:rPr>
          <w:color w:val="000000"/>
        </w:rPr>
        <w:t>nalazi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natpis</w:t>
      </w:r>
      <w:r>
        <w:rPr>
          <w:color w:val="000000"/>
        </w:rPr>
        <w:t xml:space="preserve"> „</w:t>
      </w:r>
      <w:r w:rsidR="00594CA9">
        <w:rPr>
          <w:color w:val="000000"/>
        </w:rPr>
        <w:t>CIVILNA</w:t>
      </w:r>
      <w:r>
        <w:rPr>
          <w:color w:val="000000"/>
        </w:rPr>
        <w:t xml:space="preserve"> </w:t>
      </w:r>
      <w:r w:rsidR="00594CA9">
        <w:rPr>
          <w:color w:val="000000"/>
        </w:rPr>
        <w:t>ZAŠTITA</w:t>
      </w:r>
      <w:r>
        <w:rPr>
          <w:color w:val="000000"/>
        </w:rPr>
        <w:t xml:space="preserve">ˮ </w:t>
      </w:r>
      <w:r w:rsidR="00594CA9">
        <w:rPr>
          <w:color w:val="000000"/>
        </w:rPr>
        <w:t>izrađen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crvene</w:t>
      </w:r>
      <w:r>
        <w:rPr>
          <w:color w:val="000000"/>
        </w:rPr>
        <w:t xml:space="preserve"> </w:t>
      </w:r>
      <w:r w:rsidR="00594CA9">
        <w:rPr>
          <w:color w:val="000000"/>
        </w:rPr>
        <w:t>termo</w:t>
      </w:r>
      <w:r>
        <w:rPr>
          <w:color w:val="000000"/>
        </w:rPr>
        <w:t>-</w:t>
      </w:r>
      <w:r w:rsidR="00594CA9">
        <w:rPr>
          <w:color w:val="000000"/>
        </w:rPr>
        <w:t>reflektujuće</w:t>
      </w:r>
      <w:r>
        <w:rPr>
          <w:color w:val="000000"/>
        </w:rPr>
        <w:t xml:space="preserve"> </w:t>
      </w:r>
      <w:r w:rsidR="00594CA9">
        <w:rPr>
          <w:color w:val="000000"/>
        </w:rPr>
        <w:t>boje</w:t>
      </w:r>
      <w:r>
        <w:rPr>
          <w:color w:val="000000"/>
        </w:rPr>
        <w:t xml:space="preserve">.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leđnom</w:t>
      </w:r>
      <w:r>
        <w:rPr>
          <w:color w:val="000000"/>
        </w:rPr>
        <w:t xml:space="preserve"> </w:t>
      </w:r>
      <w:r w:rsidR="00594CA9">
        <w:rPr>
          <w:color w:val="000000"/>
        </w:rPr>
        <w:t>delu</w:t>
      </w:r>
      <w:r>
        <w:rPr>
          <w:color w:val="000000"/>
        </w:rPr>
        <w:t xml:space="preserve"> </w:t>
      </w:r>
      <w:r w:rsidR="00594CA9">
        <w:rPr>
          <w:color w:val="000000"/>
        </w:rPr>
        <w:t>kabanice</w:t>
      </w:r>
      <w:r>
        <w:rPr>
          <w:color w:val="000000"/>
        </w:rPr>
        <w:t xml:space="preserve"> </w:t>
      </w:r>
      <w:r w:rsidR="00594CA9">
        <w:rPr>
          <w:color w:val="000000"/>
        </w:rPr>
        <w:t>namenjene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štabove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vanredne</w:t>
      </w:r>
      <w:r>
        <w:rPr>
          <w:color w:val="000000"/>
        </w:rPr>
        <w:t xml:space="preserve"> </w:t>
      </w:r>
      <w:r w:rsidR="00594CA9">
        <w:rPr>
          <w:color w:val="000000"/>
        </w:rPr>
        <w:t>situacije</w:t>
      </w:r>
      <w:r>
        <w:rPr>
          <w:color w:val="000000"/>
        </w:rPr>
        <w:t xml:space="preserve">, </w:t>
      </w:r>
      <w:r w:rsidR="00594CA9">
        <w:rPr>
          <w:color w:val="000000"/>
        </w:rPr>
        <w:t>poverenike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jedinice</w:t>
      </w:r>
      <w:r>
        <w:rPr>
          <w:color w:val="000000"/>
        </w:rPr>
        <w:t xml:space="preserve"> </w:t>
      </w:r>
      <w:r w:rsidR="00594CA9">
        <w:rPr>
          <w:color w:val="000000"/>
        </w:rPr>
        <w:lastRenderedPageBreak/>
        <w:t>civilne</w:t>
      </w:r>
      <w:r>
        <w:rPr>
          <w:color w:val="000000"/>
        </w:rPr>
        <w:t xml:space="preserve"> </w:t>
      </w:r>
      <w:r w:rsidR="00594CA9">
        <w:rPr>
          <w:color w:val="000000"/>
        </w:rPr>
        <w:t>zaštite</w:t>
      </w:r>
      <w:r>
        <w:rPr>
          <w:color w:val="000000"/>
        </w:rPr>
        <w:t xml:space="preserve"> </w:t>
      </w:r>
      <w:r w:rsidR="00594CA9">
        <w:rPr>
          <w:color w:val="000000"/>
        </w:rPr>
        <w:t>lokalne</w:t>
      </w:r>
      <w:r>
        <w:rPr>
          <w:color w:val="000000"/>
        </w:rPr>
        <w:t xml:space="preserve"> </w:t>
      </w:r>
      <w:r w:rsidR="00594CA9">
        <w:rPr>
          <w:color w:val="000000"/>
        </w:rPr>
        <w:t>samouprave</w:t>
      </w:r>
      <w:r>
        <w:rPr>
          <w:color w:val="000000"/>
        </w:rPr>
        <w:t xml:space="preserve"> </w:t>
      </w:r>
      <w:r w:rsidR="00594CA9">
        <w:rPr>
          <w:color w:val="000000"/>
        </w:rPr>
        <w:t>ispod</w:t>
      </w:r>
      <w:r>
        <w:rPr>
          <w:color w:val="000000"/>
        </w:rPr>
        <w:t xml:space="preserve"> </w:t>
      </w:r>
      <w:r w:rsidR="00594CA9">
        <w:rPr>
          <w:color w:val="000000"/>
        </w:rPr>
        <w:t>termo</w:t>
      </w:r>
      <w:r>
        <w:rPr>
          <w:color w:val="000000"/>
        </w:rPr>
        <w:t>-</w:t>
      </w:r>
      <w:r w:rsidR="00594CA9">
        <w:rPr>
          <w:color w:val="000000"/>
        </w:rPr>
        <w:t>reflektujuće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 </w:t>
      </w:r>
      <w:r w:rsidR="00594CA9">
        <w:rPr>
          <w:color w:val="000000"/>
        </w:rPr>
        <w:t>nalazi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natpis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nazivom</w:t>
      </w:r>
      <w:r>
        <w:rPr>
          <w:color w:val="000000"/>
        </w:rPr>
        <w:t xml:space="preserve"> </w:t>
      </w:r>
      <w:r w:rsidR="00594CA9">
        <w:rPr>
          <w:color w:val="000000"/>
        </w:rPr>
        <w:t>jedinice</w:t>
      </w:r>
      <w:r>
        <w:rPr>
          <w:color w:val="000000"/>
        </w:rPr>
        <w:t xml:space="preserve"> </w:t>
      </w:r>
      <w:r w:rsidR="00594CA9">
        <w:rPr>
          <w:color w:val="000000"/>
        </w:rPr>
        <w:t>lokalne</w:t>
      </w:r>
      <w:r>
        <w:rPr>
          <w:color w:val="000000"/>
        </w:rPr>
        <w:t xml:space="preserve"> </w:t>
      </w:r>
      <w:r w:rsidR="00594CA9">
        <w:rPr>
          <w:color w:val="000000"/>
        </w:rPr>
        <w:t>samouprave</w:t>
      </w:r>
      <w:r>
        <w:rPr>
          <w:color w:val="000000"/>
        </w:rPr>
        <w:t>.</w:t>
      </w:r>
    </w:p>
    <w:p w:rsidR="00377D66" w:rsidRDefault="00161427">
      <w:pPr>
        <w:spacing w:after="150"/>
      </w:pPr>
      <w:r>
        <w:rPr>
          <w:color w:val="000000"/>
        </w:rPr>
        <w:t xml:space="preserve">14) </w:t>
      </w:r>
      <w:r w:rsidR="00594CA9">
        <w:rPr>
          <w:i/>
          <w:color w:val="000000"/>
        </w:rPr>
        <w:t>Transportna</w:t>
      </w:r>
      <w:r>
        <w:rPr>
          <w:i/>
          <w:color w:val="000000"/>
        </w:rPr>
        <w:t xml:space="preserve"> </w:t>
      </w:r>
      <w:r w:rsidR="00594CA9">
        <w:rPr>
          <w:i/>
          <w:color w:val="000000"/>
        </w:rPr>
        <w:t>torba</w:t>
      </w:r>
      <w:r>
        <w:rPr>
          <w:i/>
          <w:color w:val="000000"/>
        </w:rPr>
        <w:t>–</w:t>
      </w:r>
      <w:r w:rsidR="00594CA9">
        <w:rPr>
          <w:i/>
          <w:color w:val="000000"/>
        </w:rPr>
        <w:t>ranac</w:t>
      </w:r>
      <w:r>
        <w:rPr>
          <w:color w:val="000000"/>
        </w:rPr>
        <w:t xml:space="preserve"> − </w:t>
      </w:r>
      <w:r w:rsidR="00594CA9">
        <w:rPr>
          <w:color w:val="000000"/>
        </w:rPr>
        <w:t>zapremine</w:t>
      </w:r>
      <w:r>
        <w:rPr>
          <w:color w:val="000000"/>
        </w:rPr>
        <w:t xml:space="preserve"> 80 </w:t>
      </w:r>
      <w:r w:rsidR="00594CA9">
        <w:rPr>
          <w:color w:val="000000"/>
        </w:rPr>
        <w:t>litara</w:t>
      </w:r>
      <w:r>
        <w:rPr>
          <w:color w:val="000000"/>
        </w:rPr>
        <w:t xml:space="preserve">, </w:t>
      </w:r>
      <w:r w:rsidR="00594CA9">
        <w:rPr>
          <w:color w:val="000000"/>
        </w:rPr>
        <w:t>dimenzije</w:t>
      </w:r>
      <w:r>
        <w:rPr>
          <w:color w:val="000000"/>
        </w:rPr>
        <w:t xml:space="preserve"> 80 cm </w:t>
      </w:r>
      <w:r w:rsidR="00594CA9">
        <w:rPr>
          <w:color w:val="000000"/>
        </w:rPr>
        <w:t>h</w:t>
      </w:r>
      <w:r>
        <w:rPr>
          <w:color w:val="000000"/>
        </w:rPr>
        <w:t xml:space="preserve"> 30 cm </w:t>
      </w:r>
      <w:r w:rsidR="00594CA9">
        <w:rPr>
          <w:color w:val="000000"/>
        </w:rPr>
        <w:t>h</w:t>
      </w:r>
      <w:r>
        <w:rPr>
          <w:color w:val="000000"/>
        </w:rPr>
        <w:t xml:space="preserve"> 30 cm, </w:t>
      </w:r>
      <w:r w:rsidR="00594CA9">
        <w:rPr>
          <w:color w:val="000000"/>
        </w:rPr>
        <w:t>izrađena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tamno</w:t>
      </w:r>
      <w:r>
        <w:rPr>
          <w:color w:val="000000"/>
        </w:rPr>
        <w:t xml:space="preserve"> </w:t>
      </w:r>
      <w:r w:rsidR="00594CA9">
        <w:rPr>
          <w:color w:val="000000"/>
        </w:rPr>
        <w:t>plave</w:t>
      </w:r>
      <w:r>
        <w:rPr>
          <w:color w:val="000000"/>
        </w:rPr>
        <w:t xml:space="preserve"> </w:t>
      </w:r>
      <w:r w:rsidR="00594CA9">
        <w:rPr>
          <w:color w:val="000000"/>
        </w:rPr>
        <w:t>poliesterske</w:t>
      </w:r>
      <w:r>
        <w:rPr>
          <w:color w:val="000000"/>
        </w:rPr>
        <w:t xml:space="preserve"> </w:t>
      </w:r>
      <w:r w:rsidR="00594CA9">
        <w:rPr>
          <w:color w:val="000000"/>
        </w:rPr>
        <w:t>tkanine</w:t>
      </w:r>
      <w:r>
        <w:rPr>
          <w:color w:val="000000"/>
        </w:rPr>
        <w:t xml:space="preserve">, </w:t>
      </w:r>
      <w:r w:rsidR="00594CA9">
        <w:rPr>
          <w:color w:val="000000"/>
        </w:rPr>
        <w:t>kordura</w:t>
      </w:r>
      <w:r>
        <w:rPr>
          <w:color w:val="000000"/>
        </w:rPr>
        <w:t xml:space="preserve"> 1000</w:t>
      </w:r>
      <w:r w:rsidR="00594CA9">
        <w:rPr>
          <w:color w:val="000000"/>
        </w:rPr>
        <w:t>D</w:t>
      </w:r>
      <w:r>
        <w:rPr>
          <w:color w:val="000000"/>
        </w:rPr>
        <w:t xml:space="preserve">, </w:t>
      </w:r>
      <w:r w:rsidR="00594CA9">
        <w:rPr>
          <w:color w:val="000000"/>
        </w:rPr>
        <w:t>koja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tretirana</w:t>
      </w:r>
      <w:r>
        <w:rPr>
          <w:color w:val="000000"/>
        </w:rPr>
        <w:t xml:space="preserve"> </w:t>
      </w:r>
      <w:r w:rsidR="00594CA9">
        <w:rPr>
          <w:color w:val="000000"/>
        </w:rPr>
        <w:t>vodo</w:t>
      </w:r>
      <w:r>
        <w:rPr>
          <w:color w:val="000000"/>
        </w:rPr>
        <w:t>-</w:t>
      </w:r>
      <w:r w:rsidR="00594CA9">
        <w:rPr>
          <w:color w:val="000000"/>
        </w:rPr>
        <w:t>odbojnom</w:t>
      </w:r>
      <w:r>
        <w:rPr>
          <w:color w:val="000000"/>
        </w:rPr>
        <w:t xml:space="preserve"> </w:t>
      </w:r>
      <w:r w:rsidR="00594CA9">
        <w:rPr>
          <w:color w:val="000000"/>
        </w:rPr>
        <w:t>impregnacijom</w:t>
      </w:r>
      <w:r>
        <w:rPr>
          <w:color w:val="000000"/>
        </w:rPr>
        <w:t xml:space="preserve">. </w:t>
      </w:r>
      <w:r w:rsidR="00594CA9">
        <w:rPr>
          <w:color w:val="000000"/>
        </w:rPr>
        <w:t>Torba</w:t>
      </w:r>
      <w:r>
        <w:rPr>
          <w:color w:val="000000"/>
        </w:rPr>
        <w:t xml:space="preserve"> </w:t>
      </w:r>
      <w:r w:rsidR="00594CA9">
        <w:rPr>
          <w:color w:val="000000"/>
        </w:rPr>
        <w:t>ima</w:t>
      </w:r>
      <w:r>
        <w:rPr>
          <w:color w:val="000000"/>
        </w:rPr>
        <w:t xml:space="preserve"> </w:t>
      </w:r>
      <w:r w:rsidR="00594CA9">
        <w:rPr>
          <w:color w:val="000000"/>
        </w:rPr>
        <w:t>glavni</w:t>
      </w:r>
      <w:r>
        <w:rPr>
          <w:color w:val="000000"/>
        </w:rPr>
        <w:t xml:space="preserve"> </w:t>
      </w:r>
      <w:r w:rsidR="00594CA9">
        <w:rPr>
          <w:color w:val="000000"/>
        </w:rPr>
        <w:t>veliki</w:t>
      </w:r>
      <w:r>
        <w:rPr>
          <w:color w:val="000000"/>
        </w:rPr>
        <w:t xml:space="preserve"> </w:t>
      </w:r>
      <w:r w:rsidR="00594CA9">
        <w:rPr>
          <w:color w:val="000000"/>
        </w:rPr>
        <w:t>prostor</w:t>
      </w:r>
      <w:r>
        <w:rPr>
          <w:color w:val="000000"/>
        </w:rPr>
        <w:t xml:space="preserve"> </w:t>
      </w:r>
      <w:r w:rsidR="00594CA9">
        <w:rPr>
          <w:color w:val="000000"/>
        </w:rPr>
        <w:t>bez</w:t>
      </w:r>
      <w:r>
        <w:rPr>
          <w:color w:val="000000"/>
        </w:rPr>
        <w:t xml:space="preserve"> </w:t>
      </w:r>
      <w:r w:rsidR="00594CA9">
        <w:rPr>
          <w:color w:val="000000"/>
        </w:rPr>
        <w:t>pregrada</w:t>
      </w:r>
      <w:r>
        <w:rPr>
          <w:color w:val="000000"/>
        </w:rPr>
        <w:t xml:space="preserve"> </w:t>
      </w:r>
      <w:r w:rsidR="00594CA9">
        <w:rPr>
          <w:color w:val="000000"/>
        </w:rPr>
        <w:t>koji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zatvara</w:t>
      </w:r>
      <w:r>
        <w:rPr>
          <w:color w:val="000000"/>
        </w:rPr>
        <w:t xml:space="preserve"> </w:t>
      </w:r>
      <w:r w:rsidR="00594CA9">
        <w:rPr>
          <w:color w:val="000000"/>
        </w:rPr>
        <w:t>patent</w:t>
      </w:r>
      <w:r>
        <w:rPr>
          <w:color w:val="000000"/>
        </w:rPr>
        <w:t xml:space="preserve"> </w:t>
      </w:r>
      <w:r w:rsidR="00594CA9">
        <w:rPr>
          <w:color w:val="000000"/>
        </w:rPr>
        <w:t>zatvaračem</w:t>
      </w:r>
      <w:r>
        <w:rPr>
          <w:color w:val="000000"/>
        </w:rPr>
        <w:t xml:space="preserve">,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spolјnim</w:t>
      </w:r>
      <w:r>
        <w:rPr>
          <w:color w:val="000000"/>
        </w:rPr>
        <w:t xml:space="preserve"> </w:t>
      </w:r>
      <w:r w:rsidR="00594CA9">
        <w:rPr>
          <w:color w:val="000000"/>
        </w:rPr>
        <w:t>čeonim</w:t>
      </w:r>
      <w:r>
        <w:rPr>
          <w:color w:val="000000"/>
        </w:rPr>
        <w:t xml:space="preserve"> </w:t>
      </w:r>
      <w:r w:rsidR="00594CA9">
        <w:rPr>
          <w:color w:val="000000"/>
        </w:rPr>
        <w:t>stranama</w:t>
      </w:r>
      <w:r>
        <w:rPr>
          <w:color w:val="000000"/>
        </w:rPr>
        <w:t xml:space="preserve"> </w:t>
      </w:r>
      <w:r w:rsidR="00594CA9">
        <w:rPr>
          <w:color w:val="000000"/>
        </w:rPr>
        <w:t>torbe</w:t>
      </w:r>
      <w:r>
        <w:rPr>
          <w:color w:val="000000"/>
        </w:rPr>
        <w:t xml:space="preserve"> </w:t>
      </w:r>
      <w:r w:rsidR="00594CA9">
        <w:rPr>
          <w:color w:val="000000"/>
        </w:rPr>
        <w:t>ranca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po</w:t>
      </w:r>
      <w:r>
        <w:rPr>
          <w:color w:val="000000"/>
        </w:rPr>
        <w:t xml:space="preserve"> </w:t>
      </w:r>
      <w:r w:rsidR="00594CA9">
        <w:rPr>
          <w:color w:val="000000"/>
        </w:rPr>
        <w:t>jedan</w:t>
      </w:r>
      <w:r>
        <w:rPr>
          <w:color w:val="000000"/>
        </w:rPr>
        <w:t xml:space="preserve"> </w:t>
      </w:r>
      <w:r w:rsidR="00594CA9">
        <w:rPr>
          <w:color w:val="000000"/>
        </w:rPr>
        <w:t>džep</w:t>
      </w:r>
      <w:r>
        <w:rPr>
          <w:color w:val="000000"/>
        </w:rPr>
        <w:t xml:space="preserve"> </w:t>
      </w:r>
      <w:r w:rsidR="00594CA9">
        <w:rPr>
          <w:color w:val="000000"/>
        </w:rPr>
        <w:t>veličine</w:t>
      </w:r>
      <w:r>
        <w:rPr>
          <w:color w:val="000000"/>
        </w:rPr>
        <w:t xml:space="preserve"> </w:t>
      </w:r>
      <w:r w:rsidR="00594CA9">
        <w:rPr>
          <w:color w:val="000000"/>
        </w:rPr>
        <w:t>čeone</w:t>
      </w:r>
      <w:r>
        <w:rPr>
          <w:color w:val="000000"/>
        </w:rPr>
        <w:t xml:space="preserve"> </w:t>
      </w:r>
      <w:r w:rsidR="00594CA9">
        <w:rPr>
          <w:color w:val="000000"/>
        </w:rPr>
        <w:t>strane</w:t>
      </w:r>
      <w:r>
        <w:rPr>
          <w:color w:val="000000"/>
        </w:rPr>
        <w:t xml:space="preserve">, </w:t>
      </w:r>
      <w:r w:rsidR="00594CA9">
        <w:rPr>
          <w:color w:val="000000"/>
        </w:rPr>
        <w:t>koji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zatvaraju</w:t>
      </w:r>
      <w:r>
        <w:rPr>
          <w:color w:val="000000"/>
        </w:rPr>
        <w:t xml:space="preserve"> </w:t>
      </w:r>
      <w:r w:rsidR="00594CA9">
        <w:rPr>
          <w:color w:val="000000"/>
        </w:rPr>
        <w:t>patent</w:t>
      </w:r>
      <w:r>
        <w:rPr>
          <w:color w:val="000000"/>
        </w:rPr>
        <w:t xml:space="preserve"> </w:t>
      </w:r>
      <w:r w:rsidR="00594CA9">
        <w:rPr>
          <w:color w:val="000000"/>
        </w:rPr>
        <w:t>zatvaračem</w:t>
      </w:r>
      <w:r>
        <w:rPr>
          <w:color w:val="000000"/>
        </w:rPr>
        <w:t xml:space="preserve">,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sredini</w:t>
      </w:r>
      <w:r>
        <w:rPr>
          <w:color w:val="000000"/>
        </w:rPr>
        <w:t xml:space="preserve"> </w:t>
      </w:r>
      <w:r w:rsidR="00594CA9">
        <w:rPr>
          <w:color w:val="000000"/>
        </w:rPr>
        <w:t>gornje</w:t>
      </w:r>
      <w:r>
        <w:rPr>
          <w:color w:val="000000"/>
        </w:rPr>
        <w:t xml:space="preserve"> </w:t>
      </w:r>
      <w:r w:rsidR="00594CA9">
        <w:rPr>
          <w:color w:val="000000"/>
        </w:rPr>
        <w:t>strane</w:t>
      </w:r>
      <w:r>
        <w:rPr>
          <w:color w:val="000000"/>
        </w:rPr>
        <w:t xml:space="preserve"> </w:t>
      </w:r>
      <w:r w:rsidR="00594CA9">
        <w:rPr>
          <w:color w:val="000000"/>
        </w:rPr>
        <w:t>torbe</w:t>
      </w:r>
      <w:r>
        <w:rPr>
          <w:color w:val="000000"/>
        </w:rPr>
        <w:t xml:space="preserve"> </w:t>
      </w:r>
      <w:r w:rsidR="00594CA9">
        <w:rPr>
          <w:color w:val="000000"/>
        </w:rPr>
        <w:t>ranca</w:t>
      </w:r>
      <w:r>
        <w:rPr>
          <w:color w:val="000000"/>
        </w:rPr>
        <w:t xml:space="preserve"> </w:t>
      </w:r>
      <w:r w:rsidR="00594CA9">
        <w:rPr>
          <w:color w:val="000000"/>
        </w:rPr>
        <w:t>na</w:t>
      </w:r>
      <w:r>
        <w:rPr>
          <w:color w:val="000000"/>
        </w:rPr>
        <w:t xml:space="preserve"> 10 cm </w:t>
      </w:r>
      <w:r w:rsidR="00594CA9">
        <w:rPr>
          <w:color w:val="000000"/>
        </w:rPr>
        <w:t>rastojanja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patent</w:t>
      </w:r>
      <w:r>
        <w:rPr>
          <w:color w:val="000000"/>
        </w:rPr>
        <w:t xml:space="preserve"> </w:t>
      </w:r>
      <w:r w:rsidR="00594CA9">
        <w:rPr>
          <w:color w:val="000000"/>
        </w:rPr>
        <w:t>zatvarača</w:t>
      </w:r>
      <w:r>
        <w:rPr>
          <w:color w:val="000000"/>
        </w:rPr>
        <w:t xml:space="preserve"> </w:t>
      </w:r>
      <w:r w:rsidR="00594CA9">
        <w:rPr>
          <w:color w:val="000000"/>
        </w:rPr>
        <w:t>našiven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providni</w:t>
      </w:r>
      <w:r>
        <w:rPr>
          <w:color w:val="000000"/>
        </w:rPr>
        <w:t xml:space="preserve"> </w:t>
      </w:r>
      <w:r w:rsidR="00594CA9">
        <w:rPr>
          <w:color w:val="000000"/>
        </w:rPr>
        <w:t>džep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karticu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imenom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prezimenom</w:t>
      </w:r>
      <w:r>
        <w:rPr>
          <w:color w:val="000000"/>
        </w:rPr>
        <w:t xml:space="preserve"> </w:t>
      </w:r>
      <w:r w:rsidR="00594CA9">
        <w:rPr>
          <w:color w:val="000000"/>
        </w:rPr>
        <w:t>pripadnika</w:t>
      </w:r>
      <w:r>
        <w:rPr>
          <w:color w:val="000000"/>
        </w:rPr>
        <w:t xml:space="preserve"> </w:t>
      </w:r>
      <w:r w:rsidR="00594CA9">
        <w:rPr>
          <w:color w:val="000000"/>
        </w:rPr>
        <w:t>civilne</w:t>
      </w:r>
      <w:r>
        <w:rPr>
          <w:color w:val="000000"/>
        </w:rPr>
        <w:t xml:space="preserve"> </w:t>
      </w:r>
      <w:r w:rsidR="00594CA9">
        <w:rPr>
          <w:color w:val="000000"/>
        </w:rPr>
        <w:t>zaštite</w:t>
      </w:r>
      <w:r>
        <w:rPr>
          <w:color w:val="000000"/>
        </w:rPr>
        <w:t xml:space="preserve">. </w:t>
      </w:r>
      <w:r w:rsidR="00594CA9">
        <w:rPr>
          <w:color w:val="000000"/>
        </w:rPr>
        <w:t>Dno</w:t>
      </w:r>
      <w:r>
        <w:rPr>
          <w:color w:val="000000"/>
        </w:rPr>
        <w:t xml:space="preserve"> </w:t>
      </w:r>
      <w:r w:rsidR="00594CA9">
        <w:rPr>
          <w:color w:val="000000"/>
        </w:rPr>
        <w:t>torbe</w:t>
      </w:r>
      <w:r>
        <w:rPr>
          <w:color w:val="000000"/>
        </w:rPr>
        <w:t xml:space="preserve"> </w:t>
      </w:r>
      <w:r w:rsidR="00594CA9">
        <w:rPr>
          <w:color w:val="000000"/>
        </w:rPr>
        <w:t>je</w:t>
      </w:r>
      <w:r>
        <w:rPr>
          <w:color w:val="000000"/>
        </w:rPr>
        <w:t xml:space="preserve"> </w:t>
      </w:r>
      <w:r w:rsidR="00594CA9">
        <w:rPr>
          <w:color w:val="000000"/>
        </w:rPr>
        <w:t>čvrsto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dvoslojno</w:t>
      </w:r>
      <w:r>
        <w:rPr>
          <w:color w:val="000000"/>
        </w:rPr>
        <w:t xml:space="preserve">, </w:t>
      </w:r>
      <w:r w:rsidR="00594CA9">
        <w:rPr>
          <w:color w:val="000000"/>
        </w:rPr>
        <w:t>ručke</w:t>
      </w:r>
      <w:r>
        <w:rPr>
          <w:color w:val="000000"/>
        </w:rPr>
        <w:t xml:space="preserve"> </w:t>
      </w:r>
      <w:r w:rsidR="00594CA9">
        <w:rPr>
          <w:color w:val="000000"/>
        </w:rPr>
        <w:t>torbe</w:t>
      </w:r>
      <w:r>
        <w:rPr>
          <w:color w:val="000000"/>
        </w:rPr>
        <w:t xml:space="preserve"> </w:t>
      </w:r>
      <w:r w:rsidR="00594CA9">
        <w:rPr>
          <w:color w:val="000000"/>
        </w:rPr>
        <w:t>ranca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izrađuju</w:t>
      </w:r>
      <w:r>
        <w:rPr>
          <w:color w:val="000000"/>
        </w:rPr>
        <w:t xml:space="preserve"> </w:t>
      </w:r>
      <w:r w:rsidR="00594CA9">
        <w:rPr>
          <w:color w:val="000000"/>
        </w:rPr>
        <w:t>od</w:t>
      </w:r>
      <w:r>
        <w:rPr>
          <w:color w:val="000000"/>
        </w:rPr>
        <w:t xml:space="preserve"> </w:t>
      </w:r>
      <w:r w:rsidR="00594CA9">
        <w:rPr>
          <w:color w:val="000000"/>
        </w:rPr>
        <w:t>kordura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tako</w:t>
      </w:r>
      <w:r>
        <w:rPr>
          <w:color w:val="000000"/>
        </w:rPr>
        <w:t xml:space="preserve"> </w:t>
      </w:r>
      <w:r w:rsidR="00594CA9">
        <w:rPr>
          <w:color w:val="000000"/>
        </w:rPr>
        <w:t>su</w:t>
      </w:r>
      <w:r>
        <w:rPr>
          <w:color w:val="000000"/>
        </w:rPr>
        <w:t xml:space="preserve"> </w:t>
      </w:r>
      <w:r w:rsidR="00594CA9">
        <w:rPr>
          <w:color w:val="000000"/>
        </w:rPr>
        <w:t>dimenzionisane</w:t>
      </w:r>
      <w:r>
        <w:rPr>
          <w:color w:val="000000"/>
        </w:rPr>
        <w:t xml:space="preserve"> </w:t>
      </w:r>
      <w:r w:rsidR="00594CA9">
        <w:rPr>
          <w:color w:val="000000"/>
        </w:rPr>
        <w:t>da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torba</w:t>
      </w:r>
      <w:r>
        <w:rPr>
          <w:color w:val="000000"/>
        </w:rPr>
        <w:t>–</w:t>
      </w:r>
      <w:r w:rsidR="00594CA9">
        <w:rPr>
          <w:color w:val="000000"/>
        </w:rPr>
        <w:t>ranac</w:t>
      </w:r>
      <w:r>
        <w:rPr>
          <w:color w:val="000000"/>
        </w:rPr>
        <w:t xml:space="preserve"> </w:t>
      </w:r>
      <w:r w:rsidR="00594CA9">
        <w:rPr>
          <w:color w:val="000000"/>
        </w:rPr>
        <w:t>mogu</w:t>
      </w:r>
      <w:r>
        <w:rPr>
          <w:color w:val="000000"/>
        </w:rPr>
        <w:t xml:space="preserve"> </w:t>
      </w:r>
      <w:r w:rsidR="00594CA9">
        <w:rPr>
          <w:color w:val="000000"/>
        </w:rPr>
        <w:t>nositi</w:t>
      </w:r>
      <w:r>
        <w:rPr>
          <w:color w:val="000000"/>
        </w:rPr>
        <w:t xml:space="preserve"> </w:t>
      </w:r>
      <w:r w:rsidR="00594CA9">
        <w:rPr>
          <w:color w:val="000000"/>
        </w:rPr>
        <w:t>kao</w:t>
      </w:r>
      <w:r>
        <w:rPr>
          <w:color w:val="000000"/>
        </w:rPr>
        <w:t xml:space="preserve"> </w:t>
      </w:r>
      <w:r w:rsidR="00594CA9">
        <w:rPr>
          <w:color w:val="000000"/>
        </w:rPr>
        <w:t>torba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kao</w:t>
      </w:r>
      <w:r>
        <w:rPr>
          <w:color w:val="000000"/>
        </w:rPr>
        <w:t xml:space="preserve"> </w:t>
      </w:r>
      <w:r w:rsidR="00594CA9">
        <w:rPr>
          <w:color w:val="000000"/>
        </w:rPr>
        <w:t>ranac</w:t>
      </w:r>
      <w:r>
        <w:rPr>
          <w:color w:val="000000"/>
        </w:rPr>
        <w:t>.</w:t>
      </w:r>
    </w:p>
    <w:p w:rsidR="00377D66" w:rsidRDefault="00594CA9">
      <w:pPr>
        <w:spacing w:after="150"/>
      </w:pPr>
      <w:r>
        <w:rPr>
          <w:color w:val="000000"/>
        </w:rPr>
        <w:t>Izgled</w:t>
      </w:r>
      <w:r w:rsidR="00161427">
        <w:rPr>
          <w:color w:val="000000"/>
        </w:rPr>
        <w:t xml:space="preserve"> – </w:t>
      </w:r>
      <w:r>
        <w:rPr>
          <w:color w:val="000000"/>
        </w:rPr>
        <w:t>skica</w:t>
      </w:r>
      <w:r w:rsidR="00161427">
        <w:rPr>
          <w:color w:val="000000"/>
        </w:rPr>
        <w:t xml:space="preserve"> </w:t>
      </w:r>
      <w:r>
        <w:rPr>
          <w:color w:val="000000"/>
        </w:rPr>
        <w:t>delova</w:t>
      </w:r>
      <w:r w:rsidR="00161427">
        <w:rPr>
          <w:color w:val="000000"/>
        </w:rPr>
        <w:t xml:space="preserve"> </w:t>
      </w:r>
      <w:r>
        <w:rPr>
          <w:color w:val="000000"/>
        </w:rPr>
        <w:t>osnovnih</w:t>
      </w:r>
      <w:r w:rsidR="00161427">
        <w:rPr>
          <w:color w:val="000000"/>
        </w:rPr>
        <w:t xml:space="preserve"> </w:t>
      </w:r>
      <w:r>
        <w:rPr>
          <w:color w:val="000000"/>
        </w:rPr>
        <w:t>kompleta</w:t>
      </w:r>
      <w:r w:rsidR="00161427">
        <w:rPr>
          <w:color w:val="000000"/>
        </w:rPr>
        <w:t xml:space="preserve">, </w:t>
      </w:r>
      <w:r>
        <w:rPr>
          <w:color w:val="000000"/>
        </w:rPr>
        <w:t>osim</w:t>
      </w:r>
      <w:r w:rsidR="00161427">
        <w:rPr>
          <w:color w:val="000000"/>
        </w:rPr>
        <w:t xml:space="preserve"> </w:t>
      </w:r>
      <w:r>
        <w:rPr>
          <w:color w:val="000000"/>
        </w:rPr>
        <w:t>delova</w:t>
      </w:r>
      <w:r w:rsidR="00161427">
        <w:rPr>
          <w:color w:val="000000"/>
        </w:rPr>
        <w:t xml:space="preserve"> </w:t>
      </w:r>
      <w:r>
        <w:rPr>
          <w:color w:val="000000"/>
        </w:rPr>
        <w:t>iz</w:t>
      </w:r>
      <w:r w:rsidR="00161427">
        <w:rPr>
          <w:color w:val="000000"/>
        </w:rPr>
        <w:t xml:space="preserve"> </w:t>
      </w:r>
      <w:r>
        <w:rPr>
          <w:color w:val="000000"/>
        </w:rPr>
        <w:t>stava</w:t>
      </w:r>
      <w:r w:rsidR="00161427">
        <w:rPr>
          <w:color w:val="000000"/>
        </w:rPr>
        <w:t xml:space="preserve"> 1. </w:t>
      </w:r>
      <w:r>
        <w:rPr>
          <w:color w:val="000000"/>
        </w:rPr>
        <w:t>tač</w:t>
      </w:r>
      <w:r w:rsidR="00161427">
        <w:rPr>
          <w:color w:val="000000"/>
        </w:rPr>
        <w:t xml:space="preserve">. 7), 8), 10), 12) </w:t>
      </w:r>
      <w:r>
        <w:rPr>
          <w:color w:val="000000"/>
        </w:rPr>
        <w:t>i</w:t>
      </w:r>
      <w:r w:rsidR="00161427">
        <w:rPr>
          <w:color w:val="000000"/>
        </w:rPr>
        <w:t xml:space="preserve"> 13) </w:t>
      </w:r>
      <w:r>
        <w:rPr>
          <w:color w:val="000000"/>
        </w:rPr>
        <w:t>ovog</w:t>
      </w:r>
      <w:r w:rsidR="00161427">
        <w:rPr>
          <w:color w:val="000000"/>
        </w:rPr>
        <w:t xml:space="preserve"> </w:t>
      </w:r>
      <w:r>
        <w:rPr>
          <w:color w:val="000000"/>
        </w:rPr>
        <w:t>člana</w:t>
      </w:r>
      <w:r w:rsidR="00161427">
        <w:rPr>
          <w:color w:val="000000"/>
        </w:rPr>
        <w:t xml:space="preserve">, </w:t>
      </w:r>
      <w:r>
        <w:rPr>
          <w:color w:val="000000"/>
        </w:rPr>
        <w:t>dat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Prilogu</w:t>
      </w:r>
      <w:r w:rsidR="00161427">
        <w:rPr>
          <w:color w:val="000000"/>
        </w:rPr>
        <w:t xml:space="preserve"> 1, </w:t>
      </w:r>
      <w:r>
        <w:rPr>
          <w:color w:val="000000"/>
        </w:rPr>
        <w:t>koji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odštampan</w:t>
      </w:r>
      <w:r w:rsidR="00161427">
        <w:rPr>
          <w:color w:val="000000"/>
        </w:rPr>
        <w:t xml:space="preserve"> </w:t>
      </w:r>
      <w:r>
        <w:rPr>
          <w:color w:val="000000"/>
        </w:rPr>
        <w:t>uz</w:t>
      </w:r>
      <w:r w:rsidR="00161427">
        <w:rPr>
          <w:color w:val="000000"/>
        </w:rPr>
        <w:t xml:space="preserve"> </w:t>
      </w:r>
      <w:r>
        <w:rPr>
          <w:color w:val="000000"/>
        </w:rPr>
        <w:t>ovaj</w:t>
      </w:r>
      <w:r w:rsidR="00161427">
        <w:rPr>
          <w:color w:val="000000"/>
        </w:rPr>
        <w:t xml:space="preserve"> </w:t>
      </w:r>
      <w:r>
        <w:rPr>
          <w:color w:val="000000"/>
        </w:rPr>
        <w:t>pravilnik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koji</w:t>
      </w:r>
      <w:r w:rsidR="00161427">
        <w:rPr>
          <w:color w:val="000000"/>
        </w:rPr>
        <w:t xml:space="preserve"> </w:t>
      </w:r>
      <w:r>
        <w:rPr>
          <w:color w:val="000000"/>
        </w:rPr>
        <w:t>čini</w:t>
      </w:r>
      <w:r w:rsidR="00161427">
        <w:rPr>
          <w:color w:val="000000"/>
        </w:rPr>
        <w:t xml:space="preserve"> </w:t>
      </w:r>
      <w:r>
        <w:rPr>
          <w:color w:val="000000"/>
        </w:rPr>
        <w:t>njegov</w:t>
      </w:r>
      <w:r w:rsidR="00161427">
        <w:rPr>
          <w:color w:val="000000"/>
        </w:rPr>
        <w:t xml:space="preserve"> </w:t>
      </w:r>
      <w:r>
        <w:rPr>
          <w:color w:val="000000"/>
        </w:rPr>
        <w:t>sastavni</w:t>
      </w:r>
      <w:r w:rsidR="00161427">
        <w:rPr>
          <w:color w:val="000000"/>
        </w:rPr>
        <w:t xml:space="preserve"> </w:t>
      </w:r>
      <w:r>
        <w:rPr>
          <w:color w:val="000000"/>
        </w:rPr>
        <w:t>deo</w:t>
      </w:r>
      <w:r w:rsidR="00161427">
        <w:rPr>
          <w:color w:val="000000"/>
        </w:rPr>
        <w:t>.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5.</w:t>
      </w:r>
    </w:p>
    <w:p w:rsidR="00377D66" w:rsidRDefault="00594CA9">
      <w:pPr>
        <w:spacing w:after="150"/>
      </w:pPr>
      <w:r>
        <w:rPr>
          <w:color w:val="000000"/>
        </w:rPr>
        <w:t>Osnovna</w:t>
      </w:r>
      <w:r w:rsidR="00161427">
        <w:rPr>
          <w:color w:val="000000"/>
        </w:rPr>
        <w:t xml:space="preserve"> </w:t>
      </w:r>
      <w:r>
        <w:rPr>
          <w:color w:val="000000"/>
        </w:rPr>
        <w:t>boja</w:t>
      </w:r>
      <w:r w:rsidR="00161427">
        <w:rPr>
          <w:color w:val="000000"/>
        </w:rPr>
        <w:t xml:space="preserve"> </w:t>
      </w:r>
      <w:r>
        <w:rPr>
          <w:color w:val="000000"/>
        </w:rPr>
        <w:t>tkanine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uniformu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tamno</w:t>
      </w:r>
      <w:r w:rsidR="00161427">
        <w:rPr>
          <w:color w:val="000000"/>
        </w:rPr>
        <w:t xml:space="preserve"> </w:t>
      </w:r>
      <w:r>
        <w:rPr>
          <w:color w:val="000000"/>
        </w:rPr>
        <w:t>plava</w:t>
      </w:r>
      <w:r w:rsidR="00161427">
        <w:rPr>
          <w:color w:val="000000"/>
        </w:rPr>
        <w:t xml:space="preserve">. </w:t>
      </w:r>
      <w:r>
        <w:rPr>
          <w:color w:val="000000"/>
        </w:rPr>
        <w:t>Boja</w:t>
      </w:r>
      <w:r w:rsidR="00161427">
        <w:rPr>
          <w:color w:val="000000"/>
        </w:rPr>
        <w:t xml:space="preserve"> </w:t>
      </w:r>
      <w:r>
        <w:rPr>
          <w:color w:val="000000"/>
        </w:rPr>
        <w:t>postave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dugmadi</w:t>
      </w:r>
      <w:r w:rsidR="00161427">
        <w:rPr>
          <w:color w:val="000000"/>
        </w:rPr>
        <w:t xml:space="preserve"> </w:t>
      </w:r>
      <w:r>
        <w:rPr>
          <w:color w:val="000000"/>
        </w:rPr>
        <w:t>prilagođava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boji</w:t>
      </w:r>
      <w:r w:rsidR="00161427">
        <w:rPr>
          <w:color w:val="000000"/>
        </w:rPr>
        <w:t xml:space="preserve"> </w:t>
      </w:r>
      <w:r>
        <w:rPr>
          <w:color w:val="000000"/>
        </w:rPr>
        <w:t>osnovne</w:t>
      </w:r>
      <w:r w:rsidR="00161427">
        <w:rPr>
          <w:color w:val="000000"/>
        </w:rPr>
        <w:t xml:space="preserve"> </w:t>
      </w:r>
      <w:r>
        <w:rPr>
          <w:color w:val="000000"/>
        </w:rPr>
        <w:t>tkanine</w:t>
      </w:r>
      <w:r w:rsidR="00161427">
        <w:rPr>
          <w:color w:val="000000"/>
        </w:rPr>
        <w:t>.</w:t>
      </w:r>
    </w:p>
    <w:p w:rsidR="00377D66" w:rsidRDefault="00161427">
      <w:pPr>
        <w:spacing w:after="120"/>
        <w:jc w:val="center"/>
      </w:pPr>
      <w:r>
        <w:rPr>
          <w:color w:val="000000"/>
        </w:rPr>
        <w:t xml:space="preserve">III. </w:t>
      </w:r>
      <w:r w:rsidR="00594CA9">
        <w:rPr>
          <w:color w:val="000000"/>
        </w:rPr>
        <w:t>NAČIN</w:t>
      </w:r>
      <w:r>
        <w:rPr>
          <w:color w:val="000000"/>
        </w:rPr>
        <w:t xml:space="preserve"> </w:t>
      </w:r>
      <w:r w:rsidR="00594CA9">
        <w:rPr>
          <w:color w:val="000000"/>
        </w:rPr>
        <w:t>ZADUŽENјA</w:t>
      </w:r>
      <w:r>
        <w:rPr>
          <w:color w:val="000000"/>
        </w:rPr>
        <w:t xml:space="preserve">, </w:t>
      </w:r>
      <w:r w:rsidR="00594CA9">
        <w:rPr>
          <w:color w:val="000000"/>
        </w:rPr>
        <w:t>UPOTREBE</w:t>
      </w:r>
      <w:r>
        <w:rPr>
          <w:color w:val="000000"/>
        </w:rPr>
        <w:t xml:space="preserve">, </w:t>
      </w:r>
      <w:r w:rsidR="00594CA9">
        <w:rPr>
          <w:color w:val="000000"/>
        </w:rPr>
        <w:t>ZAMENE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RAZDUŽENјA</w:t>
      </w:r>
      <w:r>
        <w:rPr>
          <w:color w:val="000000"/>
        </w:rPr>
        <w:t xml:space="preserve"> </w:t>
      </w:r>
      <w:r w:rsidR="00594CA9">
        <w:rPr>
          <w:color w:val="000000"/>
        </w:rPr>
        <w:t>UNIFORME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6.</w:t>
      </w:r>
    </w:p>
    <w:p w:rsidR="00377D66" w:rsidRDefault="00594CA9">
      <w:pPr>
        <w:spacing w:after="150"/>
      </w:pPr>
      <w:r>
        <w:rPr>
          <w:color w:val="000000"/>
        </w:rPr>
        <w:t>Prilikom</w:t>
      </w:r>
      <w:r w:rsidR="00161427">
        <w:rPr>
          <w:color w:val="000000"/>
        </w:rPr>
        <w:t xml:space="preserve"> </w:t>
      </w:r>
      <w:r>
        <w:rPr>
          <w:color w:val="000000"/>
        </w:rPr>
        <w:t>imenovanja</w:t>
      </w:r>
      <w:r w:rsidR="00161427">
        <w:rPr>
          <w:color w:val="000000"/>
        </w:rPr>
        <w:t xml:space="preserve">, </w:t>
      </w:r>
      <w:r>
        <w:rPr>
          <w:color w:val="000000"/>
        </w:rPr>
        <w:t>odnosno</w:t>
      </w:r>
      <w:r w:rsidR="00161427">
        <w:rPr>
          <w:color w:val="000000"/>
        </w:rPr>
        <w:t xml:space="preserve"> </w:t>
      </w:r>
      <w:r>
        <w:rPr>
          <w:color w:val="000000"/>
        </w:rPr>
        <w:t>raspoređivanja</w:t>
      </w:r>
      <w:r w:rsidR="00161427">
        <w:rPr>
          <w:color w:val="000000"/>
        </w:rPr>
        <w:t xml:space="preserve">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dužnost</w:t>
      </w:r>
      <w:r w:rsidR="00161427">
        <w:rPr>
          <w:color w:val="000000"/>
        </w:rPr>
        <w:t xml:space="preserve"> </w:t>
      </w:r>
      <w:r>
        <w:rPr>
          <w:color w:val="000000"/>
        </w:rPr>
        <w:t>uniformu</w:t>
      </w:r>
      <w:r w:rsidR="00161427">
        <w:rPr>
          <w:color w:val="000000"/>
        </w:rPr>
        <w:t xml:space="preserve"> </w:t>
      </w:r>
      <w:r>
        <w:rPr>
          <w:color w:val="000000"/>
        </w:rPr>
        <w:t>obezbeđuje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izdaje</w:t>
      </w:r>
      <w:r w:rsidR="00161427">
        <w:rPr>
          <w:color w:val="000000"/>
        </w:rPr>
        <w:t xml:space="preserve">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upotrebu</w:t>
      </w:r>
      <w:r w:rsidR="00161427">
        <w:rPr>
          <w:color w:val="000000"/>
        </w:rPr>
        <w:t>:</w:t>
      </w:r>
    </w:p>
    <w:p w:rsidR="00377D66" w:rsidRDefault="00161427">
      <w:pPr>
        <w:spacing w:after="150"/>
      </w:pPr>
      <w:r>
        <w:rPr>
          <w:color w:val="000000"/>
        </w:rPr>
        <w:t xml:space="preserve">1) </w:t>
      </w:r>
      <w:r w:rsidR="00594CA9">
        <w:rPr>
          <w:color w:val="000000"/>
        </w:rPr>
        <w:t>članovima</w:t>
      </w:r>
      <w:r>
        <w:rPr>
          <w:color w:val="000000"/>
        </w:rPr>
        <w:t xml:space="preserve"> </w:t>
      </w:r>
      <w:r w:rsidR="00594CA9">
        <w:rPr>
          <w:color w:val="000000"/>
        </w:rPr>
        <w:t>Republičkog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okružnih</w:t>
      </w:r>
      <w:r>
        <w:rPr>
          <w:color w:val="000000"/>
        </w:rPr>
        <w:t xml:space="preserve"> </w:t>
      </w:r>
      <w:r w:rsidR="00594CA9">
        <w:rPr>
          <w:color w:val="000000"/>
        </w:rPr>
        <w:t>štabova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vanredne</w:t>
      </w:r>
      <w:r>
        <w:rPr>
          <w:color w:val="000000"/>
        </w:rPr>
        <w:t xml:space="preserve"> </w:t>
      </w:r>
      <w:r w:rsidR="00594CA9">
        <w:rPr>
          <w:color w:val="000000"/>
        </w:rPr>
        <w:t>situacije</w:t>
      </w:r>
      <w:r>
        <w:rPr>
          <w:color w:val="000000"/>
        </w:rPr>
        <w:t xml:space="preserve">, </w:t>
      </w:r>
      <w:r w:rsidR="00594CA9">
        <w:rPr>
          <w:color w:val="000000"/>
        </w:rPr>
        <w:t>pripadnicima</w:t>
      </w:r>
      <w:r>
        <w:rPr>
          <w:color w:val="000000"/>
        </w:rPr>
        <w:t xml:space="preserve"> </w:t>
      </w:r>
      <w:r w:rsidR="00594CA9">
        <w:rPr>
          <w:color w:val="000000"/>
        </w:rPr>
        <w:t>nadležne</w:t>
      </w:r>
      <w:r>
        <w:rPr>
          <w:color w:val="000000"/>
        </w:rPr>
        <w:t xml:space="preserve"> </w:t>
      </w:r>
      <w:r w:rsidR="00594CA9">
        <w:rPr>
          <w:color w:val="000000"/>
        </w:rPr>
        <w:t>službe</w:t>
      </w:r>
      <w:r>
        <w:rPr>
          <w:color w:val="000000"/>
        </w:rPr>
        <w:t xml:space="preserve"> </w:t>
      </w:r>
      <w:r w:rsidR="00594CA9">
        <w:rPr>
          <w:color w:val="000000"/>
        </w:rPr>
        <w:t>koji</w:t>
      </w:r>
      <w:r>
        <w:rPr>
          <w:color w:val="000000"/>
        </w:rPr>
        <w:t xml:space="preserve"> </w:t>
      </w:r>
      <w:r w:rsidR="00594CA9">
        <w:rPr>
          <w:color w:val="000000"/>
        </w:rPr>
        <w:t>obavlјaju</w:t>
      </w:r>
      <w:r>
        <w:rPr>
          <w:color w:val="000000"/>
        </w:rPr>
        <w:t xml:space="preserve"> </w:t>
      </w:r>
      <w:r w:rsidR="00594CA9">
        <w:rPr>
          <w:color w:val="000000"/>
        </w:rPr>
        <w:t>poslove</w:t>
      </w:r>
      <w:r>
        <w:rPr>
          <w:color w:val="000000"/>
        </w:rPr>
        <w:t xml:space="preserve"> </w:t>
      </w:r>
      <w:r w:rsidR="00594CA9">
        <w:rPr>
          <w:color w:val="000000"/>
        </w:rPr>
        <w:t>civilne</w:t>
      </w:r>
      <w:r>
        <w:rPr>
          <w:color w:val="000000"/>
        </w:rPr>
        <w:t xml:space="preserve"> </w:t>
      </w:r>
      <w:r w:rsidR="00594CA9">
        <w:rPr>
          <w:color w:val="000000"/>
        </w:rPr>
        <w:t>zaštite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pripadnicima</w:t>
      </w:r>
      <w:r>
        <w:rPr>
          <w:color w:val="000000"/>
        </w:rPr>
        <w:t xml:space="preserve"> </w:t>
      </w:r>
      <w:r w:rsidR="00594CA9">
        <w:rPr>
          <w:color w:val="000000"/>
        </w:rPr>
        <w:t>specijalizovanih</w:t>
      </w:r>
      <w:r>
        <w:rPr>
          <w:color w:val="000000"/>
        </w:rPr>
        <w:t xml:space="preserve"> </w:t>
      </w:r>
      <w:r w:rsidR="00594CA9">
        <w:rPr>
          <w:color w:val="000000"/>
        </w:rPr>
        <w:t>jedinica</w:t>
      </w:r>
      <w:r>
        <w:rPr>
          <w:color w:val="000000"/>
        </w:rPr>
        <w:t xml:space="preserve"> </w:t>
      </w:r>
      <w:r w:rsidR="00594CA9">
        <w:rPr>
          <w:color w:val="000000"/>
        </w:rPr>
        <w:t>civilne</w:t>
      </w:r>
      <w:r>
        <w:rPr>
          <w:color w:val="000000"/>
        </w:rPr>
        <w:t xml:space="preserve"> </w:t>
      </w:r>
      <w:r w:rsidR="00594CA9">
        <w:rPr>
          <w:color w:val="000000"/>
        </w:rPr>
        <w:t>zaštite</w:t>
      </w:r>
      <w:r>
        <w:rPr>
          <w:color w:val="000000"/>
        </w:rPr>
        <w:t xml:space="preserve"> − </w:t>
      </w:r>
      <w:r w:rsidR="00594CA9">
        <w:rPr>
          <w:color w:val="000000"/>
        </w:rPr>
        <w:t>Nadležna</w:t>
      </w:r>
      <w:r>
        <w:rPr>
          <w:color w:val="000000"/>
        </w:rPr>
        <w:t xml:space="preserve"> </w:t>
      </w:r>
      <w:r w:rsidR="00594CA9">
        <w:rPr>
          <w:color w:val="000000"/>
        </w:rPr>
        <w:t>služba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t xml:space="preserve">2) </w:t>
      </w:r>
      <w:r w:rsidR="00594CA9">
        <w:rPr>
          <w:color w:val="000000"/>
        </w:rPr>
        <w:t>članovima</w:t>
      </w:r>
      <w:r>
        <w:rPr>
          <w:color w:val="000000"/>
        </w:rPr>
        <w:t xml:space="preserve"> </w:t>
      </w:r>
      <w:r w:rsidR="00594CA9">
        <w:rPr>
          <w:color w:val="000000"/>
        </w:rPr>
        <w:t>štabova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vanredne</w:t>
      </w:r>
      <w:r>
        <w:rPr>
          <w:color w:val="000000"/>
        </w:rPr>
        <w:t xml:space="preserve"> </w:t>
      </w:r>
      <w:r w:rsidR="00594CA9">
        <w:rPr>
          <w:color w:val="000000"/>
        </w:rPr>
        <w:t>situacije</w:t>
      </w:r>
      <w:r>
        <w:rPr>
          <w:color w:val="000000"/>
        </w:rPr>
        <w:t xml:space="preserve"> </w:t>
      </w:r>
      <w:r w:rsidR="00594CA9">
        <w:rPr>
          <w:color w:val="000000"/>
        </w:rPr>
        <w:t>lokalnih</w:t>
      </w:r>
      <w:r>
        <w:rPr>
          <w:color w:val="000000"/>
        </w:rPr>
        <w:t xml:space="preserve"> </w:t>
      </w:r>
      <w:r w:rsidR="00594CA9">
        <w:rPr>
          <w:color w:val="000000"/>
        </w:rPr>
        <w:t>samouprava</w:t>
      </w:r>
      <w:r>
        <w:rPr>
          <w:color w:val="000000"/>
        </w:rPr>
        <w:t xml:space="preserve">, </w:t>
      </w:r>
      <w:r w:rsidR="00594CA9">
        <w:rPr>
          <w:color w:val="000000"/>
        </w:rPr>
        <w:t>poverenicima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zamenicima</w:t>
      </w:r>
      <w:r>
        <w:rPr>
          <w:color w:val="000000"/>
        </w:rPr>
        <w:t xml:space="preserve"> </w:t>
      </w:r>
      <w:r w:rsidR="00594CA9">
        <w:rPr>
          <w:color w:val="000000"/>
        </w:rPr>
        <w:t>poverenika</w:t>
      </w:r>
      <w:r>
        <w:rPr>
          <w:color w:val="000000"/>
        </w:rPr>
        <w:t xml:space="preserve"> </w:t>
      </w:r>
      <w:r w:rsidR="00594CA9">
        <w:rPr>
          <w:color w:val="000000"/>
        </w:rPr>
        <w:t>civilne</w:t>
      </w:r>
      <w:r>
        <w:rPr>
          <w:color w:val="000000"/>
        </w:rPr>
        <w:t xml:space="preserve"> </w:t>
      </w:r>
      <w:r w:rsidR="00594CA9">
        <w:rPr>
          <w:color w:val="000000"/>
        </w:rPr>
        <w:t>zaštite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pripadnicima</w:t>
      </w:r>
      <w:r>
        <w:rPr>
          <w:color w:val="000000"/>
        </w:rPr>
        <w:t xml:space="preserve"> </w:t>
      </w:r>
      <w:r w:rsidR="00594CA9">
        <w:rPr>
          <w:color w:val="000000"/>
        </w:rPr>
        <w:t>jedinica</w:t>
      </w:r>
      <w:r>
        <w:rPr>
          <w:color w:val="000000"/>
        </w:rPr>
        <w:t xml:space="preserve"> </w:t>
      </w:r>
      <w:r w:rsidR="00594CA9">
        <w:rPr>
          <w:color w:val="000000"/>
        </w:rPr>
        <w:t>civilne</w:t>
      </w:r>
      <w:r>
        <w:rPr>
          <w:color w:val="000000"/>
        </w:rPr>
        <w:t xml:space="preserve"> </w:t>
      </w:r>
      <w:r w:rsidR="00594CA9">
        <w:rPr>
          <w:color w:val="000000"/>
        </w:rPr>
        <w:t>zaštite</w:t>
      </w:r>
      <w:r>
        <w:rPr>
          <w:color w:val="000000"/>
        </w:rPr>
        <w:t xml:space="preserve"> </w:t>
      </w:r>
      <w:r w:rsidR="00594CA9">
        <w:rPr>
          <w:color w:val="000000"/>
        </w:rPr>
        <w:t>koje</w:t>
      </w:r>
      <w:r>
        <w:rPr>
          <w:color w:val="000000"/>
        </w:rPr>
        <w:t xml:space="preserve"> </w:t>
      </w:r>
      <w:r w:rsidR="00594CA9">
        <w:rPr>
          <w:color w:val="000000"/>
        </w:rPr>
        <w:t>obrazuju</w:t>
      </w:r>
      <w:r>
        <w:rPr>
          <w:color w:val="000000"/>
        </w:rPr>
        <w:t xml:space="preserve"> </w:t>
      </w:r>
      <w:r w:rsidR="00594CA9">
        <w:rPr>
          <w:color w:val="000000"/>
        </w:rPr>
        <w:t>jedinice</w:t>
      </w:r>
      <w:r>
        <w:rPr>
          <w:color w:val="000000"/>
        </w:rPr>
        <w:t xml:space="preserve"> </w:t>
      </w:r>
      <w:r w:rsidR="00594CA9">
        <w:rPr>
          <w:color w:val="000000"/>
        </w:rPr>
        <w:t>lokalne</w:t>
      </w:r>
      <w:r>
        <w:rPr>
          <w:color w:val="000000"/>
        </w:rPr>
        <w:t xml:space="preserve"> </w:t>
      </w:r>
      <w:r w:rsidR="00594CA9">
        <w:rPr>
          <w:color w:val="000000"/>
        </w:rPr>
        <w:t>samouprave</w:t>
      </w:r>
      <w:r>
        <w:rPr>
          <w:color w:val="000000"/>
        </w:rPr>
        <w:t xml:space="preserve"> − </w:t>
      </w:r>
      <w:r w:rsidR="00594CA9">
        <w:rPr>
          <w:color w:val="000000"/>
        </w:rPr>
        <w:t>jedinice</w:t>
      </w:r>
      <w:r>
        <w:rPr>
          <w:color w:val="000000"/>
        </w:rPr>
        <w:t xml:space="preserve"> </w:t>
      </w:r>
      <w:r w:rsidR="00594CA9">
        <w:rPr>
          <w:color w:val="000000"/>
        </w:rPr>
        <w:t>lokalne</w:t>
      </w:r>
      <w:r>
        <w:rPr>
          <w:color w:val="000000"/>
        </w:rPr>
        <w:t xml:space="preserve"> </w:t>
      </w:r>
      <w:r w:rsidR="00594CA9">
        <w:rPr>
          <w:color w:val="000000"/>
        </w:rPr>
        <w:t>samouprave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t xml:space="preserve">3) </w:t>
      </w:r>
      <w:r w:rsidR="00594CA9">
        <w:rPr>
          <w:color w:val="000000"/>
        </w:rPr>
        <w:t>poverenicima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zamenicima</w:t>
      </w:r>
      <w:r>
        <w:rPr>
          <w:color w:val="000000"/>
        </w:rPr>
        <w:t xml:space="preserve"> </w:t>
      </w:r>
      <w:r w:rsidR="00594CA9">
        <w:rPr>
          <w:color w:val="000000"/>
        </w:rPr>
        <w:t>poverenika</w:t>
      </w:r>
      <w:r>
        <w:rPr>
          <w:color w:val="000000"/>
        </w:rPr>
        <w:t xml:space="preserve"> </w:t>
      </w:r>
      <w:r w:rsidR="00594CA9">
        <w:rPr>
          <w:color w:val="000000"/>
        </w:rPr>
        <w:t>civilne</w:t>
      </w:r>
      <w:r>
        <w:rPr>
          <w:color w:val="000000"/>
        </w:rPr>
        <w:t xml:space="preserve"> </w:t>
      </w:r>
      <w:r w:rsidR="00594CA9">
        <w:rPr>
          <w:color w:val="000000"/>
        </w:rPr>
        <w:t>zaštite</w:t>
      </w:r>
      <w:r>
        <w:rPr>
          <w:color w:val="000000"/>
        </w:rPr>
        <w:t xml:space="preserve"> − </w:t>
      </w:r>
      <w:r w:rsidR="00594CA9">
        <w:rPr>
          <w:color w:val="000000"/>
        </w:rPr>
        <w:t>privredna</w:t>
      </w:r>
      <w:r>
        <w:rPr>
          <w:color w:val="000000"/>
        </w:rPr>
        <w:t xml:space="preserve"> </w:t>
      </w:r>
      <w:r w:rsidR="00594CA9">
        <w:rPr>
          <w:color w:val="000000"/>
        </w:rPr>
        <w:t>društva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druga</w:t>
      </w:r>
      <w:r>
        <w:rPr>
          <w:color w:val="000000"/>
        </w:rPr>
        <w:t xml:space="preserve"> </w:t>
      </w:r>
      <w:r w:rsidR="00594CA9">
        <w:rPr>
          <w:color w:val="000000"/>
        </w:rPr>
        <w:t>pravna</w:t>
      </w:r>
      <w:r>
        <w:rPr>
          <w:color w:val="000000"/>
        </w:rPr>
        <w:t xml:space="preserve"> </w:t>
      </w:r>
      <w:r w:rsidR="00594CA9">
        <w:rPr>
          <w:color w:val="000000"/>
        </w:rPr>
        <w:t>lica</w:t>
      </w:r>
      <w:r>
        <w:rPr>
          <w:color w:val="000000"/>
        </w:rPr>
        <w:t>.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7.</w:t>
      </w:r>
    </w:p>
    <w:p w:rsidR="00377D66" w:rsidRDefault="00594CA9">
      <w:pPr>
        <w:spacing w:after="150"/>
      </w:pPr>
      <w:r>
        <w:rPr>
          <w:color w:val="000000"/>
        </w:rPr>
        <w:t>Pripadniku</w:t>
      </w:r>
      <w:r w:rsidR="00161427">
        <w:rPr>
          <w:color w:val="000000"/>
        </w:rPr>
        <w:t xml:space="preserve"> </w:t>
      </w:r>
      <w:r>
        <w:rPr>
          <w:color w:val="000000"/>
        </w:rPr>
        <w:t>jedinice</w:t>
      </w:r>
      <w:r w:rsidR="00161427">
        <w:rPr>
          <w:color w:val="000000"/>
        </w:rPr>
        <w:t xml:space="preserve"> </w:t>
      </w:r>
      <w:r>
        <w:rPr>
          <w:color w:val="000000"/>
        </w:rPr>
        <w:t>civile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koji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upućuje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međunarodne</w:t>
      </w:r>
      <w:r w:rsidR="00161427">
        <w:rPr>
          <w:color w:val="000000"/>
        </w:rPr>
        <w:t xml:space="preserve"> </w:t>
      </w:r>
      <w:r>
        <w:rPr>
          <w:color w:val="000000"/>
        </w:rPr>
        <w:t>misije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dodelјuju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dva</w:t>
      </w:r>
      <w:r w:rsidR="00161427">
        <w:rPr>
          <w:color w:val="000000"/>
        </w:rPr>
        <w:t xml:space="preserve"> </w:t>
      </w:r>
      <w:r>
        <w:rPr>
          <w:color w:val="000000"/>
        </w:rPr>
        <w:t>kompleta</w:t>
      </w:r>
      <w:r w:rsidR="00161427">
        <w:rPr>
          <w:color w:val="000000"/>
        </w:rPr>
        <w:t xml:space="preserve"> </w:t>
      </w:r>
      <w:r>
        <w:rPr>
          <w:color w:val="000000"/>
        </w:rPr>
        <w:t>uniforme</w:t>
      </w:r>
      <w:r w:rsidR="00161427">
        <w:rPr>
          <w:color w:val="000000"/>
        </w:rPr>
        <w:t>.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8.</w:t>
      </w:r>
    </w:p>
    <w:p w:rsidR="00377D66" w:rsidRDefault="00594CA9">
      <w:pPr>
        <w:spacing w:after="150"/>
      </w:pPr>
      <w:r>
        <w:rPr>
          <w:color w:val="000000"/>
        </w:rPr>
        <w:t>Prilikom</w:t>
      </w:r>
      <w:r w:rsidR="00161427">
        <w:rPr>
          <w:color w:val="000000"/>
        </w:rPr>
        <w:t xml:space="preserve"> </w:t>
      </w:r>
      <w:r>
        <w:rPr>
          <w:color w:val="000000"/>
        </w:rPr>
        <w:t>prvog</w:t>
      </w:r>
      <w:r w:rsidR="00161427">
        <w:rPr>
          <w:color w:val="000000"/>
        </w:rPr>
        <w:t xml:space="preserve"> </w:t>
      </w:r>
      <w:r>
        <w:rPr>
          <w:color w:val="000000"/>
        </w:rPr>
        <w:t>zaduženja</w:t>
      </w:r>
      <w:r w:rsidR="00161427">
        <w:rPr>
          <w:color w:val="000000"/>
        </w:rPr>
        <w:t xml:space="preserve"> </w:t>
      </w:r>
      <w:r>
        <w:rPr>
          <w:color w:val="000000"/>
        </w:rPr>
        <w:t>kompleta</w:t>
      </w:r>
      <w:r w:rsidR="00161427">
        <w:rPr>
          <w:color w:val="000000"/>
        </w:rPr>
        <w:t xml:space="preserve"> </w:t>
      </w:r>
      <w:r>
        <w:rPr>
          <w:color w:val="000000"/>
        </w:rPr>
        <w:t>uniforme</w:t>
      </w:r>
      <w:r w:rsidR="00161427">
        <w:rPr>
          <w:color w:val="000000"/>
        </w:rPr>
        <w:t xml:space="preserve"> </w:t>
      </w:r>
      <w:r>
        <w:rPr>
          <w:color w:val="000000"/>
        </w:rPr>
        <w:t>ili</w:t>
      </w:r>
      <w:r w:rsidR="00161427">
        <w:rPr>
          <w:color w:val="000000"/>
        </w:rPr>
        <w:t xml:space="preserve"> </w:t>
      </w:r>
      <w:r>
        <w:rPr>
          <w:color w:val="000000"/>
        </w:rPr>
        <w:t>delova</w:t>
      </w:r>
      <w:r w:rsidR="00161427">
        <w:rPr>
          <w:color w:val="000000"/>
        </w:rPr>
        <w:t xml:space="preserve"> </w:t>
      </w:r>
      <w:r>
        <w:rPr>
          <w:color w:val="000000"/>
        </w:rPr>
        <w:t>kompleta</w:t>
      </w:r>
      <w:r w:rsidR="00161427">
        <w:rPr>
          <w:color w:val="000000"/>
        </w:rPr>
        <w:t xml:space="preserve"> </w:t>
      </w:r>
      <w:r>
        <w:rPr>
          <w:color w:val="000000"/>
        </w:rPr>
        <w:t>otvara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propisani</w:t>
      </w:r>
      <w:r w:rsidR="00161427">
        <w:rPr>
          <w:color w:val="000000"/>
        </w:rPr>
        <w:t xml:space="preserve"> </w:t>
      </w:r>
      <w:r>
        <w:rPr>
          <w:color w:val="000000"/>
        </w:rPr>
        <w:t>lični</w:t>
      </w:r>
      <w:r w:rsidR="00161427">
        <w:rPr>
          <w:color w:val="000000"/>
        </w:rPr>
        <w:t xml:space="preserve"> </w:t>
      </w:r>
      <w:r>
        <w:rPr>
          <w:color w:val="000000"/>
        </w:rPr>
        <w:t>karton</w:t>
      </w:r>
      <w:r w:rsidR="00161427">
        <w:rPr>
          <w:color w:val="000000"/>
        </w:rPr>
        <w:t xml:space="preserve"> </w:t>
      </w:r>
      <w:r>
        <w:rPr>
          <w:color w:val="000000"/>
        </w:rPr>
        <w:t>zaduženja</w:t>
      </w:r>
      <w:r w:rsidR="00161427">
        <w:rPr>
          <w:color w:val="000000"/>
        </w:rPr>
        <w:t xml:space="preserve"> </w:t>
      </w:r>
      <w:r>
        <w:rPr>
          <w:color w:val="000000"/>
        </w:rPr>
        <w:t>pripadnika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>.</w:t>
      </w:r>
    </w:p>
    <w:p w:rsidR="00377D66" w:rsidRDefault="00594CA9">
      <w:pPr>
        <w:spacing w:after="150"/>
      </w:pPr>
      <w:r>
        <w:rPr>
          <w:color w:val="000000"/>
        </w:rPr>
        <w:t>Nadležna</w:t>
      </w:r>
      <w:r w:rsidR="00161427">
        <w:rPr>
          <w:color w:val="000000"/>
        </w:rPr>
        <w:t xml:space="preserve"> </w:t>
      </w:r>
      <w:r>
        <w:rPr>
          <w:color w:val="000000"/>
        </w:rPr>
        <w:t>služba</w:t>
      </w:r>
      <w:r w:rsidR="00161427">
        <w:rPr>
          <w:color w:val="000000"/>
        </w:rPr>
        <w:t xml:space="preserve">, </w:t>
      </w:r>
      <w:r>
        <w:rPr>
          <w:color w:val="000000"/>
        </w:rPr>
        <w:t>odnosno</w:t>
      </w:r>
      <w:r w:rsidR="00161427">
        <w:rPr>
          <w:color w:val="000000"/>
        </w:rPr>
        <w:t xml:space="preserve"> </w:t>
      </w:r>
      <w:r>
        <w:rPr>
          <w:color w:val="000000"/>
        </w:rPr>
        <w:t>organ</w:t>
      </w:r>
      <w:r w:rsidR="00161427">
        <w:rPr>
          <w:color w:val="000000"/>
        </w:rPr>
        <w:t xml:space="preserve"> </w:t>
      </w:r>
      <w:r>
        <w:rPr>
          <w:color w:val="000000"/>
        </w:rPr>
        <w:t>koji</w:t>
      </w:r>
      <w:r w:rsidR="00161427">
        <w:rPr>
          <w:color w:val="000000"/>
        </w:rPr>
        <w:t xml:space="preserve"> </w:t>
      </w:r>
      <w:r>
        <w:rPr>
          <w:color w:val="000000"/>
        </w:rPr>
        <w:t>obezbeđuje</w:t>
      </w:r>
      <w:r w:rsidR="00161427">
        <w:rPr>
          <w:color w:val="000000"/>
        </w:rPr>
        <w:t xml:space="preserve"> </w:t>
      </w:r>
      <w:r>
        <w:rPr>
          <w:color w:val="000000"/>
        </w:rPr>
        <w:t>uniformu</w:t>
      </w:r>
      <w:r w:rsidR="00161427">
        <w:rPr>
          <w:color w:val="000000"/>
        </w:rPr>
        <w:t xml:space="preserve">, </w:t>
      </w:r>
      <w:r>
        <w:rPr>
          <w:color w:val="000000"/>
        </w:rPr>
        <w:t>opremu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drugo</w:t>
      </w:r>
      <w:r w:rsidR="00161427">
        <w:rPr>
          <w:color w:val="000000"/>
        </w:rPr>
        <w:t xml:space="preserve"> </w:t>
      </w:r>
      <w:r>
        <w:rPr>
          <w:color w:val="000000"/>
        </w:rPr>
        <w:t>vrši</w:t>
      </w:r>
      <w:r w:rsidR="00161427">
        <w:rPr>
          <w:color w:val="000000"/>
        </w:rPr>
        <w:t xml:space="preserve"> </w:t>
      </w:r>
      <w:r>
        <w:rPr>
          <w:color w:val="000000"/>
        </w:rPr>
        <w:t>nadzor</w:t>
      </w:r>
      <w:r w:rsidR="00161427">
        <w:rPr>
          <w:color w:val="000000"/>
        </w:rPr>
        <w:t xml:space="preserve"> </w:t>
      </w:r>
      <w:r>
        <w:rPr>
          <w:color w:val="000000"/>
        </w:rPr>
        <w:t>namenskog</w:t>
      </w:r>
      <w:r w:rsidR="00161427">
        <w:rPr>
          <w:color w:val="000000"/>
        </w:rPr>
        <w:t xml:space="preserve"> </w:t>
      </w:r>
      <w:r>
        <w:rPr>
          <w:color w:val="000000"/>
        </w:rPr>
        <w:t>korišćenja</w:t>
      </w:r>
      <w:r w:rsidR="00161427">
        <w:rPr>
          <w:color w:val="000000"/>
        </w:rPr>
        <w:t xml:space="preserve">, </w:t>
      </w:r>
      <w:r>
        <w:rPr>
          <w:color w:val="000000"/>
        </w:rPr>
        <w:t>prati</w:t>
      </w:r>
      <w:r w:rsidR="00161427">
        <w:rPr>
          <w:color w:val="000000"/>
        </w:rPr>
        <w:t xml:space="preserve"> </w:t>
      </w:r>
      <w:r>
        <w:rPr>
          <w:color w:val="000000"/>
        </w:rPr>
        <w:t>stanje</w:t>
      </w:r>
      <w:r w:rsidR="00161427">
        <w:rPr>
          <w:color w:val="000000"/>
        </w:rPr>
        <w:t xml:space="preserve"> </w:t>
      </w:r>
      <w:r>
        <w:rPr>
          <w:color w:val="000000"/>
        </w:rPr>
        <w:t>uniforme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zalihe</w:t>
      </w:r>
      <w:r w:rsidR="00161427">
        <w:rPr>
          <w:color w:val="000000"/>
        </w:rPr>
        <w:t>.</w:t>
      </w:r>
    </w:p>
    <w:p w:rsidR="00377D66" w:rsidRDefault="00594CA9">
      <w:pPr>
        <w:spacing w:after="120"/>
        <w:jc w:val="center"/>
      </w:pPr>
      <w:r>
        <w:rPr>
          <w:color w:val="000000"/>
        </w:rPr>
        <w:lastRenderedPageBreak/>
        <w:t>Član</w:t>
      </w:r>
      <w:r w:rsidR="00161427">
        <w:rPr>
          <w:color w:val="000000"/>
        </w:rPr>
        <w:t xml:space="preserve"> 9.</w:t>
      </w:r>
    </w:p>
    <w:p w:rsidR="00377D66" w:rsidRDefault="00594CA9">
      <w:pPr>
        <w:spacing w:after="150"/>
      </w:pPr>
      <w:r>
        <w:rPr>
          <w:color w:val="000000"/>
        </w:rPr>
        <w:t>Pripadnik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dužan</w:t>
      </w:r>
      <w:r w:rsidR="00161427">
        <w:rPr>
          <w:color w:val="000000"/>
        </w:rPr>
        <w:t xml:space="preserve"> </w:t>
      </w:r>
      <w:r>
        <w:rPr>
          <w:color w:val="000000"/>
        </w:rPr>
        <w:t>da</w:t>
      </w:r>
      <w:r w:rsidR="00161427">
        <w:rPr>
          <w:color w:val="000000"/>
        </w:rPr>
        <w:t xml:space="preserve"> </w:t>
      </w:r>
      <w:r>
        <w:rPr>
          <w:color w:val="000000"/>
        </w:rPr>
        <w:t>održava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čuva</w:t>
      </w:r>
      <w:r w:rsidR="00161427">
        <w:rPr>
          <w:color w:val="000000"/>
        </w:rPr>
        <w:t xml:space="preserve"> </w:t>
      </w:r>
      <w:r>
        <w:rPr>
          <w:color w:val="000000"/>
        </w:rPr>
        <w:t>zaduženu</w:t>
      </w:r>
      <w:r w:rsidR="00161427">
        <w:rPr>
          <w:color w:val="000000"/>
        </w:rPr>
        <w:t xml:space="preserve"> </w:t>
      </w:r>
      <w:r>
        <w:rPr>
          <w:color w:val="000000"/>
        </w:rPr>
        <w:t>uniformu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čistom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urednom</w:t>
      </w:r>
      <w:r w:rsidR="00161427">
        <w:rPr>
          <w:color w:val="000000"/>
        </w:rPr>
        <w:t xml:space="preserve"> </w:t>
      </w:r>
      <w:r>
        <w:rPr>
          <w:color w:val="000000"/>
        </w:rPr>
        <w:t>stanju</w:t>
      </w:r>
      <w:r w:rsidR="00161427">
        <w:rPr>
          <w:color w:val="000000"/>
        </w:rPr>
        <w:t>.</w:t>
      </w:r>
    </w:p>
    <w:p w:rsidR="00377D66" w:rsidRDefault="00161427">
      <w:pPr>
        <w:spacing w:after="120"/>
        <w:jc w:val="center"/>
      </w:pPr>
      <w:r>
        <w:rPr>
          <w:b/>
          <w:color w:val="000000"/>
        </w:rPr>
        <w:t xml:space="preserve">1. </w:t>
      </w:r>
      <w:r w:rsidR="00594CA9">
        <w:rPr>
          <w:b/>
          <w:color w:val="000000"/>
        </w:rPr>
        <w:t>Oštećenje</w:t>
      </w:r>
      <w:r>
        <w:rPr>
          <w:b/>
          <w:color w:val="000000"/>
        </w:rPr>
        <w:t xml:space="preserve">, </w:t>
      </w:r>
      <w:r w:rsidR="00594CA9">
        <w:rPr>
          <w:b/>
          <w:color w:val="000000"/>
        </w:rPr>
        <w:t>gubitak</w:t>
      </w:r>
      <w:r>
        <w:rPr>
          <w:b/>
          <w:color w:val="000000"/>
        </w:rPr>
        <w:t xml:space="preserve"> </w:t>
      </w:r>
      <w:r w:rsidR="00594CA9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594CA9">
        <w:rPr>
          <w:b/>
          <w:color w:val="000000"/>
        </w:rPr>
        <w:t>uništenje</w:t>
      </w:r>
      <w:r>
        <w:rPr>
          <w:b/>
          <w:color w:val="000000"/>
        </w:rPr>
        <w:t xml:space="preserve"> </w:t>
      </w:r>
      <w:r w:rsidR="00594CA9">
        <w:rPr>
          <w:b/>
          <w:color w:val="000000"/>
        </w:rPr>
        <w:t>kompleta</w:t>
      </w:r>
      <w:r>
        <w:rPr>
          <w:b/>
          <w:color w:val="000000"/>
        </w:rPr>
        <w:t xml:space="preserve"> </w:t>
      </w:r>
      <w:r w:rsidR="00594CA9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594CA9">
        <w:rPr>
          <w:b/>
          <w:color w:val="000000"/>
        </w:rPr>
        <w:t>dela</w:t>
      </w:r>
      <w:r>
        <w:rPr>
          <w:b/>
          <w:color w:val="000000"/>
        </w:rPr>
        <w:t xml:space="preserve"> </w:t>
      </w:r>
      <w:r w:rsidR="00594CA9">
        <w:rPr>
          <w:b/>
          <w:color w:val="000000"/>
        </w:rPr>
        <w:t>uniforme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10.</w:t>
      </w:r>
    </w:p>
    <w:p w:rsidR="00377D66" w:rsidRDefault="00594CA9">
      <w:pPr>
        <w:spacing w:after="150"/>
      </w:pPr>
      <w:r>
        <w:rPr>
          <w:color w:val="000000"/>
        </w:rPr>
        <w:t>Pripadnik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vrši</w:t>
      </w:r>
      <w:r w:rsidR="00161427">
        <w:rPr>
          <w:color w:val="000000"/>
        </w:rPr>
        <w:t xml:space="preserve"> </w:t>
      </w:r>
      <w:r>
        <w:rPr>
          <w:color w:val="000000"/>
        </w:rPr>
        <w:t>zamenu</w:t>
      </w:r>
      <w:r w:rsidR="00161427">
        <w:rPr>
          <w:color w:val="000000"/>
        </w:rPr>
        <w:t xml:space="preserve"> </w:t>
      </w:r>
      <w:r>
        <w:rPr>
          <w:color w:val="000000"/>
        </w:rPr>
        <w:t>kompleta</w:t>
      </w:r>
      <w:r w:rsidR="00161427">
        <w:rPr>
          <w:color w:val="000000"/>
        </w:rPr>
        <w:t xml:space="preserve"> </w:t>
      </w:r>
      <w:r>
        <w:rPr>
          <w:color w:val="000000"/>
        </w:rPr>
        <w:t>ili</w:t>
      </w:r>
      <w:r w:rsidR="00161427">
        <w:rPr>
          <w:color w:val="000000"/>
        </w:rPr>
        <w:t xml:space="preserve"> </w:t>
      </w:r>
      <w:r>
        <w:rPr>
          <w:color w:val="000000"/>
        </w:rPr>
        <w:t>delova</w:t>
      </w:r>
      <w:r w:rsidR="00161427">
        <w:rPr>
          <w:color w:val="000000"/>
        </w:rPr>
        <w:t xml:space="preserve"> </w:t>
      </w:r>
      <w:r>
        <w:rPr>
          <w:color w:val="000000"/>
        </w:rPr>
        <w:t>uniforme</w:t>
      </w:r>
      <w:r w:rsidR="00161427">
        <w:rPr>
          <w:color w:val="000000"/>
        </w:rPr>
        <w:t xml:space="preserve"> </w:t>
      </w:r>
      <w:r>
        <w:rPr>
          <w:color w:val="000000"/>
        </w:rPr>
        <w:t>koji</w:t>
      </w:r>
      <w:r w:rsidR="00161427">
        <w:rPr>
          <w:color w:val="000000"/>
        </w:rPr>
        <w:t xml:space="preserve"> </w:t>
      </w:r>
      <w:r>
        <w:rPr>
          <w:color w:val="000000"/>
        </w:rPr>
        <w:t>su</w:t>
      </w:r>
      <w:r w:rsidR="00161427">
        <w:rPr>
          <w:color w:val="000000"/>
        </w:rPr>
        <w:t xml:space="preserve"> </w:t>
      </w:r>
      <w:r>
        <w:rPr>
          <w:color w:val="000000"/>
        </w:rPr>
        <w:t>oštećeni</w:t>
      </w:r>
      <w:r w:rsidR="00161427">
        <w:rPr>
          <w:color w:val="000000"/>
        </w:rPr>
        <w:t xml:space="preserve">, </w:t>
      </w:r>
      <w:r>
        <w:rPr>
          <w:color w:val="000000"/>
        </w:rPr>
        <w:t>izgublјeni</w:t>
      </w:r>
      <w:r w:rsidR="00161427">
        <w:rPr>
          <w:color w:val="000000"/>
        </w:rPr>
        <w:t xml:space="preserve"> </w:t>
      </w:r>
      <w:r>
        <w:rPr>
          <w:color w:val="000000"/>
        </w:rPr>
        <w:t>ili</w:t>
      </w:r>
      <w:r w:rsidR="00161427">
        <w:rPr>
          <w:color w:val="000000"/>
        </w:rPr>
        <w:t xml:space="preserve"> </w:t>
      </w:r>
      <w:r>
        <w:rPr>
          <w:color w:val="000000"/>
        </w:rPr>
        <w:t>uništeni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obavlјanju</w:t>
      </w:r>
      <w:r w:rsidR="00161427">
        <w:rPr>
          <w:color w:val="000000"/>
        </w:rPr>
        <w:t xml:space="preserve"> </w:t>
      </w:r>
      <w:r>
        <w:rPr>
          <w:color w:val="000000"/>
        </w:rPr>
        <w:t>službe</w:t>
      </w:r>
      <w:r w:rsidR="00161427">
        <w:rPr>
          <w:color w:val="000000"/>
        </w:rPr>
        <w:t xml:space="preserve">, </w:t>
      </w:r>
      <w:r>
        <w:rPr>
          <w:color w:val="000000"/>
        </w:rPr>
        <w:t>uz</w:t>
      </w:r>
      <w:r w:rsidR="00161427">
        <w:rPr>
          <w:color w:val="000000"/>
        </w:rPr>
        <w:t xml:space="preserve"> </w:t>
      </w:r>
      <w:r>
        <w:rPr>
          <w:color w:val="000000"/>
        </w:rPr>
        <w:t>odobrenje</w:t>
      </w:r>
      <w:r w:rsidR="00161427">
        <w:rPr>
          <w:color w:val="000000"/>
        </w:rPr>
        <w:t xml:space="preserve"> </w:t>
      </w:r>
      <w:r>
        <w:rPr>
          <w:color w:val="000000"/>
        </w:rPr>
        <w:t>organa</w:t>
      </w:r>
      <w:r w:rsidR="00161427">
        <w:rPr>
          <w:color w:val="000000"/>
        </w:rPr>
        <w:t xml:space="preserve"> </w:t>
      </w:r>
      <w:r>
        <w:rPr>
          <w:color w:val="000000"/>
        </w:rPr>
        <w:t>kod</w:t>
      </w:r>
      <w:r w:rsidR="00161427">
        <w:rPr>
          <w:color w:val="000000"/>
        </w:rPr>
        <w:t xml:space="preserve"> </w:t>
      </w:r>
      <w:r>
        <w:rPr>
          <w:color w:val="000000"/>
        </w:rPr>
        <w:t>koga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zadužio</w:t>
      </w:r>
      <w:r w:rsidR="00161427">
        <w:rPr>
          <w:color w:val="000000"/>
        </w:rPr>
        <w:t xml:space="preserve"> </w:t>
      </w:r>
      <w:r>
        <w:rPr>
          <w:color w:val="000000"/>
        </w:rPr>
        <w:t>uniformu</w:t>
      </w:r>
      <w:r w:rsidR="00161427">
        <w:rPr>
          <w:color w:val="000000"/>
        </w:rPr>
        <w:t>.</w:t>
      </w:r>
    </w:p>
    <w:p w:rsidR="00377D66" w:rsidRDefault="00594CA9">
      <w:pPr>
        <w:spacing w:after="150"/>
      </w:pPr>
      <w:r>
        <w:rPr>
          <w:color w:val="000000"/>
        </w:rPr>
        <w:t>Pripadnik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dužan</w:t>
      </w:r>
      <w:r w:rsidR="00161427">
        <w:rPr>
          <w:color w:val="000000"/>
        </w:rPr>
        <w:t xml:space="preserve"> </w:t>
      </w:r>
      <w:r>
        <w:rPr>
          <w:color w:val="000000"/>
        </w:rPr>
        <w:t>da</w:t>
      </w:r>
      <w:r w:rsidR="00161427">
        <w:rPr>
          <w:color w:val="000000"/>
        </w:rPr>
        <w:t xml:space="preserve"> </w:t>
      </w:r>
      <w:r>
        <w:rPr>
          <w:color w:val="000000"/>
        </w:rPr>
        <w:t>vrati</w:t>
      </w:r>
      <w:r w:rsidR="00161427">
        <w:rPr>
          <w:color w:val="000000"/>
        </w:rPr>
        <w:t xml:space="preserve"> </w:t>
      </w:r>
      <w:r>
        <w:rPr>
          <w:color w:val="000000"/>
        </w:rPr>
        <w:t>oštećeni</w:t>
      </w:r>
      <w:r w:rsidR="00161427">
        <w:rPr>
          <w:color w:val="000000"/>
        </w:rPr>
        <w:t xml:space="preserve"> </w:t>
      </w:r>
      <w:r>
        <w:rPr>
          <w:color w:val="000000"/>
        </w:rPr>
        <w:t>deo</w:t>
      </w:r>
      <w:r w:rsidR="00161427">
        <w:rPr>
          <w:color w:val="000000"/>
        </w:rPr>
        <w:t xml:space="preserve"> </w:t>
      </w:r>
      <w:r>
        <w:rPr>
          <w:color w:val="000000"/>
        </w:rPr>
        <w:t>uniforme</w:t>
      </w:r>
      <w:r w:rsidR="00161427">
        <w:rPr>
          <w:color w:val="000000"/>
        </w:rPr>
        <w:t xml:space="preserve"> </w:t>
      </w:r>
      <w:r>
        <w:rPr>
          <w:color w:val="000000"/>
        </w:rPr>
        <w:t>sa</w:t>
      </w:r>
      <w:r w:rsidR="00161427">
        <w:rPr>
          <w:color w:val="000000"/>
        </w:rPr>
        <w:t xml:space="preserve"> </w:t>
      </w:r>
      <w:r>
        <w:rPr>
          <w:color w:val="000000"/>
        </w:rPr>
        <w:t>oznakama</w:t>
      </w:r>
      <w:r w:rsidR="00161427">
        <w:rPr>
          <w:color w:val="000000"/>
        </w:rPr>
        <w:t>.</w:t>
      </w:r>
    </w:p>
    <w:p w:rsidR="00377D66" w:rsidRDefault="00594CA9">
      <w:pPr>
        <w:spacing w:after="150"/>
      </w:pPr>
      <w:r>
        <w:rPr>
          <w:color w:val="000000"/>
        </w:rPr>
        <w:t>Ukoliko</w:t>
      </w:r>
      <w:r w:rsidR="00161427">
        <w:rPr>
          <w:color w:val="000000"/>
        </w:rPr>
        <w:t xml:space="preserve"> </w:t>
      </w:r>
      <w:r>
        <w:rPr>
          <w:color w:val="000000"/>
        </w:rPr>
        <w:t>oštećenje</w:t>
      </w:r>
      <w:r w:rsidR="00161427">
        <w:rPr>
          <w:color w:val="000000"/>
        </w:rPr>
        <w:t xml:space="preserve">, </w:t>
      </w:r>
      <w:r>
        <w:rPr>
          <w:color w:val="000000"/>
        </w:rPr>
        <w:t>nestanak</w:t>
      </w:r>
      <w:r w:rsidR="00161427">
        <w:rPr>
          <w:color w:val="000000"/>
        </w:rPr>
        <w:t xml:space="preserve"> </w:t>
      </w:r>
      <w:r>
        <w:rPr>
          <w:color w:val="000000"/>
        </w:rPr>
        <w:t>ili</w:t>
      </w:r>
      <w:r w:rsidR="00161427">
        <w:rPr>
          <w:color w:val="000000"/>
        </w:rPr>
        <w:t xml:space="preserve"> </w:t>
      </w:r>
      <w:r>
        <w:rPr>
          <w:color w:val="000000"/>
        </w:rPr>
        <w:t>uništenje</w:t>
      </w:r>
      <w:r w:rsidR="00161427">
        <w:rPr>
          <w:color w:val="000000"/>
        </w:rPr>
        <w:t xml:space="preserve"> </w:t>
      </w:r>
      <w:r>
        <w:rPr>
          <w:color w:val="000000"/>
        </w:rPr>
        <w:t>pojedinog</w:t>
      </w:r>
      <w:r w:rsidR="00161427">
        <w:rPr>
          <w:color w:val="000000"/>
        </w:rPr>
        <w:t xml:space="preserve"> </w:t>
      </w:r>
      <w:r>
        <w:rPr>
          <w:color w:val="000000"/>
        </w:rPr>
        <w:t>dela</w:t>
      </w:r>
      <w:r w:rsidR="00161427">
        <w:rPr>
          <w:color w:val="000000"/>
        </w:rPr>
        <w:t xml:space="preserve"> </w:t>
      </w:r>
      <w:r>
        <w:rPr>
          <w:color w:val="000000"/>
        </w:rPr>
        <w:t>uniforme</w:t>
      </w:r>
      <w:r w:rsidR="00161427">
        <w:rPr>
          <w:color w:val="000000"/>
        </w:rPr>
        <w:t xml:space="preserve"> </w:t>
      </w:r>
      <w:r>
        <w:rPr>
          <w:color w:val="000000"/>
        </w:rPr>
        <w:t>nije</w:t>
      </w:r>
      <w:r w:rsidR="00161427">
        <w:rPr>
          <w:color w:val="000000"/>
        </w:rPr>
        <w:t xml:space="preserve"> </w:t>
      </w:r>
      <w:r>
        <w:rPr>
          <w:color w:val="000000"/>
        </w:rPr>
        <w:t>nastalo</w:t>
      </w:r>
      <w:r w:rsidR="00161427">
        <w:rPr>
          <w:color w:val="000000"/>
        </w:rPr>
        <w:t xml:space="preserve"> </w:t>
      </w:r>
      <w:r>
        <w:rPr>
          <w:color w:val="000000"/>
        </w:rPr>
        <w:t>kao</w:t>
      </w:r>
      <w:r w:rsidR="00161427">
        <w:rPr>
          <w:color w:val="000000"/>
        </w:rPr>
        <w:t xml:space="preserve"> </w:t>
      </w:r>
      <w:r>
        <w:rPr>
          <w:color w:val="000000"/>
        </w:rPr>
        <w:t>posledica</w:t>
      </w:r>
      <w:r w:rsidR="00161427">
        <w:rPr>
          <w:color w:val="000000"/>
        </w:rPr>
        <w:t xml:space="preserve"> </w:t>
      </w:r>
      <w:r>
        <w:rPr>
          <w:color w:val="000000"/>
        </w:rPr>
        <w:t>obavlјanja</w:t>
      </w:r>
      <w:r w:rsidR="00161427">
        <w:rPr>
          <w:color w:val="000000"/>
        </w:rPr>
        <w:t xml:space="preserve"> </w:t>
      </w:r>
      <w:r>
        <w:rPr>
          <w:color w:val="000000"/>
        </w:rPr>
        <w:t>službe</w:t>
      </w:r>
      <w:r w:rsidR="00161427">
        <w:rPr>
          <w:color w:val="000000"/>
        </w:rPr>
        <w:t xml:space="preserve">, </w:t>
      </w:r>
      <w:r>
        <w:rPr>
          <w:color w:val="000000"/>
        </w:rPr>
        <w:t>novi</w:t>
      </w:r>
      <w:r w:rsidR="00161427">
        <w:rPr>
          <w:color w:val="000000"/>
        </w:rPr>
        <w:t xml:space="preserve"> </w:t>
      </w:r>
      <w:r>
        <w:rPr>
          <w:color w:val="000000"/>
        </w:rPr>
        <w:t>komplet</w:t>
      </w:r>
      <w:r w:rsidR="00161427">
        <w:rPr>
          <w:color w:val="000000"/>
        </w:rPr>
        <w:t xml:space="preserve"> </w:t>
      </w:r>
      <w:r>
        <w:rPr>
          <w:color w:val="000000"/>
        </w:rPr>
        <w:t>ili</w:t>
      </w:r>
      <w:r w:rsidR="00161427">
        <w:rPr>
          <w:color w:val="000000"/>
        </w:rPr>
        <w:t xml:space="preserve"> </w:t>
      </w:r>
      <w:r>
        <w:rPr>
          <w:color w:val="000000"/>
        </w:rPr>
        <w:t>deo</w:t>
      </w:r>
      <w:r w:rsidR="00161427">
        <w:rPr>
          <w:color w:val="000000"/>
        </w:rPr>
        <w:t xml:space="preserve"> </w:t>
      </w:r>
      <w:r>
        <w:rPr>
          <w:color w:val="000000"/>
        </w:rPr>
        <w:t>uniforme</w:t>
      </w:r>
      <w:r w:rsidR="00161427">
        <w:rPr>
          <w:color w:val="000000"/>
        </w:rPr>
        <w:t xml:space="preserve"> </w:t>
      </w:r>
      <w:r>
        <w:rPr>
          <w:color w:val="000000"/>
        </w:rPr>
        <w:t>biće</w:t>
      </w:r>
      <w:r w:rsidR="00161427">
        <w:rPr>
          <w:color w:val="000000"/>
        </w:rPr>
        <w:t xml:space="preserve"> </w:t>
      </w:r>
      <w:r>
        <w:rPr>
          <w:color w:val="000000"/>
        </w:rPr>
        <w:t>izdat</w:t>
      </w:r>
      <w:r w:rsidR="00161427">
        <w:rPr>
          <w:color w:val="000000"/>
        </w:rPr>
        <w:t xml:space="preserve"> </w:t>
      </w:r>
      <w:r>
        <w:rPr>
          <w:color w:val="000000"/>
        </w:rPr>
        <w:t>pripadniku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uz</w:t>
      </w:r>
      <w:r w:rsidR="00161427">
        <w:rPr>
          <w:color w:val="000000"/>
        </w:rPr>
        <w:t xml:space="preserve"> </w:t>
      </w:r>
      <w:r>
        <w:rPr>
          <w:color w:val="000000"/>
        </w:rPr>
        <w:t>nadoknadu</w:t>
      </w:r>
      <w:r w:rsidR="00161427">
        <w:rPr>
          <w:color w:val="000000"/>
        </w:rPr>
        <w:t xml:space="preserve"> </w:t>
      </w:r>
      <w:r>
        <w:rPr>
          <w:color w:val="000000"/>
        </w:rPr>
        <w:t>prema</w:t>
      </w:r>
      <w:r w:rsidR="00161427">
        <w:rPr>
          <w:color w:val="000000"/>
        </w:rPr>
        <w:t xml:space="preserve"> </w:t>
      </w:r>
      <w:r>
        <w:rPr>
          <w:color w:val="000000"/>
        </w:rPr>
        <w:t>nabavnoj</w:t>
      </w:r>
      <w:r w:rsidR="00161427">
        <w:rPr>
          <w:color w:val="000000"/>
        </w:rPr>
        <w:t xml:space="preserve"> </w:t>
      </w:r>
      <w:r>
        <w:rPr>
          <w:color w:val="000000"/>
        </w:rPr>
        <w:t>ceni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o</w:t>
      </w:r>
      <w:r w:rsidR="00161427">
        <w:rPr>
          <w:color w:val="000000"/>
        </w:rPr>
        <w:t xml:space="preserve"> </w:t>
      </w:r>
      <w:r>
        <w:rPr>
          <w:color w:val="000000"/>
        </w:rPr>
        <w:t>njegovom</w:t>
      </w:r>
      <w:r w:rsidR="00161427">
        <w:rPr>
          <w:color w:val="000000"/>
        </w:rPr>
        <w:t xml:space="preserve"> </w:t>
      </w:r>
      <w:r>
        <w:rPr>
          <w:color w:val="000000"/>
        </w:rPr>
        <w:t>trošku</w:t>
      </w:r>
      <w:r w:rsidR="00161427">
        <w:rPr>
          <w:color w:val="000000"/>
        </w:rPr>
        <w:t>.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11.</w:t>
      </w:r>
    </w:p>
    <w:p w:rsidR="00377D66" w:rsidRDefault="00594CA9">
      <w:pPr>
        <w:spacing w:after="150"/>
      </w:pPr>
      <w:r>
        <w:rPr>
          <w:color w:val="000000"/>
        </w:rPr>
        <w:t>Lice</w:t>
      </w:r>
      <w:r w:rsidR="00161427">
        <w:rPr>
          <w:color w:val="000000"/>
        </w:rPr>
        <w:t xml:space="preserve"> </w:t>
      </w:r>
      <w:r>
        <w:rPr>
          <w:color w:val="000000"/>
        </w:rPr>
        <w:t>koji</w:t>
      </w:r>
      <w:r w:rsidR="00161427">
        <w:rPr>
          <w:color w:val="000000"/>
        </w:rPr>
        <w:t xml:space="preserve"> </w:t>
      </w:r>
      <w:r>
        <w:rPr>
          <w:color w:val="000000"/>
        </w:rPr>
        <w:t>iz</w:t>
      </w:r>
      <w:r w:rsidR="00161427">
        <w:rPr>
          <w:color w:val="000000"/>
        </w:rPr>
        <w:t xml:space="preserve"> </w:t>
      </w:r>
      <w:r>
        <w:rPr>
          <w:color w:val="000000"/>
        </w:rPr>
        <w:t>bilo</w:t>
      </w:r>
      <w:r w:rsidR="00161427">
        <w:rPr>
          <w:color w:val="000000"/>
        </w:rPr>
        <w:t xml:space="preserve"> </w:t>
      </w:r>
      <w:r>
        <w:rPr>
          <w:color w:val="000000"/>
        </w:rPr>
        <w:t>kog</w:t>
      </w:r>
      <w:r w:rsidR="00161427">
        <w:rPr>
          <w:color w:val="000000"/>
        </w:rPr>
        <w:t xml:space="preserve"> </w:t>
      </w:r>
      <w:r>
        <w:rPr>
          <w:color w:val="000000"/>
        </w:rPr>
        <w:t>razloga</w:t>
      </w:r>
      <w:r w:rsidR="00161427">
        <w:rPr>
          <w:color w:val="000000"/>
        </w:rPr>
        <w:t xml:space="preserve"> </w:t>
      </w:r>
      <w:r>
        <w:rPr>
          <w:color w:val="000000"/>
        </w:rPr>
        <w:t>prestaje</w:t>
      </w:r>
      <w:r w:rsidR="00161427">
        <w:rPr>
          <w:color w:val="000000"/>
        </w:rPr>
        <w:t xml:space="preserve"> </w:t>
      </w:r>
      <w:r>
        <w:rPr>
          <w:color w:val="000000"/>
        </w:rPr>
        <w:t>biti</w:t>
      </w:r>
      <w:r w:rsidR="00161427">
        <w:rPr>
          <w:color w:val="000000"/>
        </w:rPr>
        <w:t xml:space="preserve"> </w:t>
      </w:r>
      <w:r>
        <w:rPr>
          <w:color w:val="000000"/>
        </w:rPr>
        <w:t>obveznik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, </w:t>
      </w:r>
      <w:r>
        <w:rPr>
          <w:color w:val="000000"/>
        </w:rPr>
        <w:t>dužan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da</w:t>
      </w:r>
      <w:r w:rsidR="00161427">
        <w:rPr>
          <w:color w:val="000000"/>
        </w:rPr>
        <w:t xml:space="preserve"> </w:t>
      </w:r>
      <w:r>
        <w:rPr>
          <w:color w:val="000000"/>
        </w:rPr>
        <w:t>vrati</w:t>
      </w:r>
      <w:r w:rsidR="00161427">
        <w:rPr>
          <w:color w:val="000000"/>
        </w:rPr>
        <w:t xml:space="preserve"> </w:t>
      </w:r>
      <w:r>
        <w:rPr>
          <w:color w:val="000000"/>
        </w:rPr>
        <w:t>zaduženu</w:t>
      </w:r>
      <w:r w:rsidR="00161427">
        <w:rPr>
          <w:color w:val="000000"/>
        </w:rPr>
        <w:t xml:space="preserve"> </w:t>
      </w:r>
      <w:r>
        <w:rPr>
          <w:color w:val="000000"/>
        </w:rPr>
        <w:t>uniformu</w:t>
      </w:r>
      <w:r w:rsidR="00161427">
        <w:rPr>
          <w:color w:val="000000"/>
        </w:rPr>
        <w:t xml:space="preserve"> </w:t>
      </w:r>
      <w:r>
        <w:rPr>
          <w:color w:val="000000"/>
        </w:rPr>
        <w:t>sa</w:t>
      </w:r>
      <w:r w:rsidR="00161427">
        <w:rPr>
          <w:color w:val="000000"/>
        </w:rPr>
        <w:t xml:space="preserve"> </w:t>
      </w:r>
      <w:r>
        <w:rPr>
          <w:color w:val="000000"/>
        </w:rPr>
        <w:t>oznakama</w:t>
      </w:r>
      <w:r w:rsidR="00161427">
        <w:rPr>
          <w:color w:val="000000"/>
        </w:rPr>
        <w:t>.</w:t>
      </w:r>
    </w:p>
    <w:p w:rsidR="00377D66" w:rsidRDefault="00161427">
      <w:pPr>
        <w:spacing w:after="120"/>
        <w:jc w:val="center"/>
      </w:pPr>
      <w:r>
        <w:rPr>
          <w:b/>
          <w:color w:val="000000"/>
        </w:rPr>
        <w:t xml:space="preserve">2. </w:t>
      </w:r>
      <w:r w:rsidR="00594CA9">
        <w:rPr>
          <w:b/>
          <w:color w:val="000000"/>
        </w:rPr>
        <w:t>Evidencije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12.</w:t>
      </w:r>
    </w:p>
    <w:p w:rsidR="00377D66" w:rsidRDefault="00594CA9">
      <w:pPr>
        <w:spacing w:after="150"/>
      </w:pPr>
      <w:r>
        <w:rPr>
          <w:color w:val="000000"/>
        </w:rPr>
        <w:t>Nadležna</w:t>
      </w:r>
      <w:r w:rsidR="00161427">
        <w:rPr>
          <w:color w:val="000000"/>
        </w:rPr>
        <w:t xml:space="preserve"> </w:t>
      </w:r>
      <w:r>
        <w:rPr>
          <w:color w:val="000000"/>
        </w:rPr>
        <w:t>služba</w:t>
      </w:r>
      <w:r w:rsidR="00161427">
        <w:rPr>
          <w:color w:val="000000"/>
        </w:rPr>
        <w:t xml:space="preserve"> </w:t>
      </w:r>
      <w:r>
        <w:rPr>
          <w:color w:val="000000"/>
        </w:rPr>
        <w:t>vodi</w:t>
      </w:r>
      <w:r w:rsidR="00161427">
        <w:rPr>
          <w:color w:val="000000"/>
        </w:rPr>
        <w:t xml:space="preserve"> </w:t>
      </w:r>
      <w:r>
        <w:rPr>
          <w:color w:val="000000"/>
        </w:rPr>
        <w:t>evidenciju</w:t>
      </w:r>
      <w:r w:rsidR="00161427">
        <w:rPr>
          <w:color w:val="000000"/>
        </w:rPr>
        <w:t xml:space="preserve"> </w:t>
      </w:r>
      <w:r>
        <w:rPr>
          <w:color w:val="000000"/>
        </w:rPr>
        <w:t>podatka</w:t>
      </w:r>
      <w:r w:rsidR="00161427">
        <w:rPr>
          <w:color w:val="000000"/>
        </w:rPr>
        <w:t xml:space="preserve"> </w:t>
      </w:r>
      <w:r>
        <w:rPr>
          <w:color w:val="000000"/>
        </w:rPr>
        <w:t>o</w:t>
      </w:r>
      <w:r w:rsidR="00161427">
        <w:rPr>
          <w:color w:val="000000"/>
        </w:rPr>
        <w:t xml:space="preserve"> </w:t>
      </w:r>
      <w:r>
        <w:rPr>
          <w:color w:val="000000"/>
        </w:rPr>
        <w:t>ličnom</w:t>
      </w:r>
      <w:r w:rsidR="00161427">
        <w:rPr>
          <w:color w:val="000000"/>
        </w:rPr>
        <w:t xml:space="preserve"> </w:t>
      </w:r>
      <w:r>
        <w:rPr>
          <w:color w:val="000000"/>
        </w:rPr>
        <w:t>zaduženju</w:t>
      </w:r>
      <w:r w:rsidR="00161427">
        <w:rPr>
          <w:color w:val="000000"/>
        </w:rPr>
        <w:t xml:space="preserve"> </w:t>
      </w:r>
      <w:r>
        <w:rPr>
          <w:color w:val="000000"/>
        </w:rPr>
        <w:t>uniforme</w:t>
      </w:r>
      <w:r w:rsidR="00161427">
        <w:rPr>
          <w:color w:val="000000"/>
        </w:rPr>
        <w:t xml:space="preserve"> </w:t>
      </w:r>
      <w:r>
        <w:rPr>
          <w:color w:val="000000"/>
        </w:rPr>
        <w:t>članova</w:t>
      </w:r>
      <w:r w:rsidR="00161427">
        <w:rPr>
          <w:color w:val="000000"/>
        </w:rPr>
        <w:t xml:space="preserve"> </w:t>
      </w:r>
      <w:r>
        <w:rPr>
          <w:color w:val="000000"/>
        </w:rPr>
        <w:t>Republičkog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okružnih</w:t>
      </w:r>
      <w:r w:rsidR="00161427">
        <w:rPr>
          <w:color w:val="000000"/>
        </w:rPr>
        <w:t xml:space="preserve"> </w:t>
      </w:r>
      <w:r>
        <w:rPr>
          <w:color w:val="000000"/>
        </w:rPr>
        <w:t>štabova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vanredne</w:t>
      </w:r>
      <w:r w:rsidR="00161427">
        <w:rPr>
          <w:color w:val="000000"/>
        </w:rPr>
        <w:t xml:space="preserve"> </w:t>
      </w:r>
      <w:r>
        <w:rPr>
          <w:color w:val="000000"/>
        </w:rPr>
        <w:t>situacije</w:t>
      </w:r>
      <w:r w:rsidR="00161427">
        <w:rPr>
          <w:color w:val="000000"/>
        </w:rPr>
        <w:t xml:space="preserve">, </w:t>
      </w:r>
      <w:r>
        <w:rPr>
          <w:color w:val="000000"/>
        </w:rPr>
        <w:t>pripadnika</w:t>
      </w:r>
      <w:r w:rsidR="00161427">
        <w:rPr>
          <w:color w:val="000000"/>
        </w:rPr>
        <w:t xml:space="preserve"> </w:t>
      </w:r>
      <w:r>
        <w:rPr>
          <w:color w:val="000000"/>
        </w:rPr>
        <w:t>nadležne</w:t>
      </w:r>
      <w:r w:rsidR="00161427">
        <w:rPr>
          <w:color w:val="000000"/>
        </w:rPr>
        <w:t xml:space="preserve"> </w:t>
      </w:r>
      <w:r>
        <w:rPr>
          <w:color w:val="000000"/>
        </w:rPr>
        <w:t>službe</w:t>
      </w:r>
      <w:r w:rsidR="00161427">
        <w:rPr>
          <w:color w:val="000000"/>
        </w:rPr>
        <w:t xml:space="preserve"> </w:t>
      </w:r>
      <w:r>
        <w:rPr>
          <w:color w:val="000000"/>
        </w:rPr>
        <w:t>koji</w:t>
      </w:r>
      <w:r w:rsidR="00161427">
        <w:rPr>
          <w:color w:val="000000"/>
        </w:rPr>
        <w:t xml:space="preserve"> </w:t>
      </w:r>
      <w:r>
        <w:rPr>
          <w:color w:val="000000"/>
        </w:rPr>
        <w:t>obavlјaju</w:t>
      </w:r>
      <w:r w:rsidR="00161427">
        <w:rPr>
          <w:color w:val="000000"/>
        </w:rPr>
        <w:t xml:space="preserve"> </w:t>
      </w:r>
      <w:r>
        <w:rPr>
          <w:color w:val="000000"/>
        </w:rPr>
        <w:t>poslove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pripadnika</w:t>
      </w:r>
      <w:r w:rsidR="00161427">
        <w:rPr>
          <w:color w:val="000000"/>
        </w:rPr>
        <w:t xml:space="preserve"> </w:t>
      </w:r>
      <w:r>
        <w:rPr>
          <w:color w:val="000000"/>
        </w:rPr>
        <w:t>specijalizovanih</w:t>
      </w:r>
      <w:r w:rsidR="00161427">
        <w:rPr>
          <w:color w:val="000000"/>
        </w:rPr>
        <w:t xml:space="preserve"> </w:t>
      </w:r>
      <w:r>
        <w:rPr>
          <w:color w:val="000000"/>
        </w:rPr>
        <w:t>jedinica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koje</w:t>
      </w:r>
      <w:r w:rsidR="00161427">
        <w:rPr>
          <w:color w:val="000000"/>
        </w:rPr>
        <w:t xml:space="preserve"> </w:t>
      </w:r>
      <w:r>
        <w:rPr>
          <w:color w:val="000000"/>
        </w:rPr>
        <w:t>obrazuje</w:t>
      </w:r>
      <w:r w:rsidR="00161427">
        <w:rPr>
          <w:color w:val="000000"/>
        </w:rPr>
        <w:t xml:space="preserve"> </w:t>
      </w:r>
      <w:r>
        <w:rPr>
          <w:color w:val="000000"/>
        </w:rPr>
        <w:t>nadležna</w:t>
      </w:r>
      <w:r w:rsidR="00161427">
        <w:rPr>
          <w:color w:val="000000"/>
        </w:rPr>
        <w:t xml:space="preserve"> </w:t>
      </w:r>
      <w:r>
        <w:rPr>
          <w:color w:val="000000"/>
        </w:rPr>
        <w:t>služba</w:t>
      </w:r>
      <w:r w:rsidR="00161427">
        <w:rPr>
          <w:color w:val="000000"/>
        </w:rPr>
        <w:t>.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13.</w:t>
      </w:r>
    </w:p>
    <w:p w:rsidR="00377D66" w:rsidRDefault="00594CA9">
      <w:pPr>
        <w:spacing w:after="150"/>
      </w:pPr>
      <w:r>
        <w:rPr>
          <w:color w:val="000000"/>
        </w:rPr>
        <w:t>Evidenciju</w:t>
      </w:r>
      <w:r w:rsidR="00161427">
        <w:rPr>
          <w:color w:val="000000"/>
        </w:rPr>
        <w:t xml:space="preserve"> </w:t>
      </w:r>
      <w:r>
        <w:rPr>
          <w:color w:val="000000"/>
        </w:rPr>
        <w:t>podatka</w:t>
      </w:r>
      <w:r w:rsidR="00161427">
        <w:rPr>
          <w:color w:val="000000"/>
        </w:rPr>
        <w:t xml:space="preserve"> </w:t>
      </w:r>
      <w:r>
        <w:rPr>
          <w:color w:val="000000"/>
        </w:rPr>
        <w:t>o</w:t>
      </w:r>
      <w:r w:rsidR="00161427">
        <w:rPr>
          <w:color w:val="000000"/>
        </w:rPr>
        <w:t xml:space="preserve"> </w:t>
      </w:r>
      <w:r>
        <w:rPr>
          <w:color w:val="000000"/>
        </w:rPr>
        <w:t>ličnom</w:t>
      </w:r>
      <w:r w:rsidR="00161427">
        <w:rPr>
          <w:color w:val="000000"/>
        </w:rPr>
        <w:t xml:space="preserve"> </w:t>
      </w:r>
      <w:r>
        <w:rPr>
          <w:color w:val="000000"/>
        </w:rPr>
        <w:t>zaduženju</w:t>
      </w:r>
      <w:r w:rsidR="00161427">
        <w:rPr>
          <w:color w:val="000000"/>
        </w:rPr>
        <w:t xml:space="preserve"> </w:t>
      </w:r>
      <w:r>
        <w:rPr>
          <w:color w:val="000000"/>
        </w:rPr>
        <w:t>uniforme</w:t>
      </w:r>
      <w:r w:rsidR="00161427">
        <w:rPr>
          <w:color w:val="000000"/>
        </w:rPr>
        <w:t xml:space="preserve"> </w:t>
      </w:r>
      <w:r>
        <w:rPr>
          <w:color w:val="000000"/>
        </w:rPr>
        <w:t>članova</w:t>
      </w:r>
      <w:r w:rsidR="00161427">
        <w:rPr>
          <w:color w:val="000000"/>
        </w:rPr>
        <w:t xml:space="preserve"> </w:t>
      </w:r>
      <w:r>
        <w:rPr>
          <w:color w:val="000000"/>
        </w:rPr>
        <w:t>pokrajinskih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opštinskih</w:t>
      </w:r>
      <w:r w:rsidR="00161427">
        <w:rPr>
          <w:color w:val="000000"/>
        </w:rPr>
        <w:t xml:space="preserve"> </w:t>
      </w:r>
      <w:r>
        <w:rPr>
          <w:color w:val="000000"/>
        </w:rPr>
        <w:t>štabova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vanredne</w:t>
      </w:r>
      <w:r w:rsidR="00161427">
        <w:rPr>
          <w:color w:val="000000"/>
        </w:rPr>
        <w:t xml:space="preserve"> </w:t>
      </w:r>
      <w:r>
        <w:rPr>
          <w:color w:val="000000"/>
        </w:rPr>
        <w:t>situacije</w:t>
      </w:r>
      <w:r w:rsidR="00161427">
        <w:rPr>
          <w:color w:val="000000"/>
        </w:rPr>
        <w:t xml:space="preserve">, </w:t>
      </w:r>
      <w:r>
        <w:rPr>
          <w:color w:val="000000"/>
        </w:rPr>
        <w:t>poverenika</w:t>
      </w:r>
      <w:r w:rsidR="00161427">
        <w:rPr>
          <w:color w:val="000000"/>
        </w:rPr>
        <w:t xml:space="preserve">, </w:t>
      </w:r>
      <w:r>
        <w:rPr>
          <w:color w:val="000000"/>
        </w:rPr>
        <w:t>zamenika</w:t>
      </w:r>
      <w:r w:rsidR="00161427">
        <w:rPr>
          <w:color w:val="000000"/>
        </w:rPr>
        <w:t xml:space="preserve"> </w:t>
      </w:r>
      <w:r>
        <w:rPr>
          <w:color w:val="000000"/>
        </w:rPr>
        <w:t>poverenika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pripadnika</w:t>
      </w:r>
      <w:r w:rsidR="00161427">
        <w:rPr>
          <w:color w:val="000000"/>
        </w:rPr>
        <w:t xml:space="preserve"> </w:t>
      </w:r>
      <w:r>
        <w:rPr>
          <w:color w:val="000000"/>
        </w:rPr>
        <w:t>jedinica</w:t>
      </w:r>
      <w:r w:rsidR="00161427">
        <w:rPr>
          <w:color w:val="000000"/>
        </w:rPr>
        <w:t xml:space="preserve"> </w:t>
      </w:r>
      <w:r>
        <w:rPr>
          <w:color w:val="000000"/>
        </w:rPr>
        <w:t>opšte</w:t>
      </w:r>
      <w:r w:rsidR="00161427">
        <w:rPr>
          <w:color w:val="000000"/>
        </w:rPr>
        <w:t xml:space="preserve"> </w:t>
      </w:r>
      <w:r>
        <w:rPr>
          <w:color w:val="000000"/>
        </w:rPr>
        <w:t>namene</w:t>
      </w:r>
      <w:r w:rsidR="00161427">
        <w:rPr>
          <w:color w:val="000000"/>
        </w:rPr>
        <w:t xml:space="preserve"> </w:t>
      </w:r>
      <w:r>
        <w:rPr>
          <w:color w:val="000000"/>
        </w:rPr>
        <w:t>vodi</w:t>
      </w:r>
      <w:r w:rsidR="00161427">
        <w:rPr>
          <w:color w:val="000000"/>
        </w:rPr>
        <w:t xml:space="preserve"> </w:t>
      </w:r>
      <w:r>
        <w:rPr>
          <w:color w:val="000000"/>
        </w:rPr>
        <w:t>nadležni</w:t>
      </w:r>
      <w:r w:rsidR="00161427">
        <w:rPr>
          <w:color w:val="000000"/>
        </w:rPr>
        <w:t xml:space="preserve"> </w:t>
      </w:r>
      <w:r>
        <w:rPr>
          <w:color w:val="000000"/>
        </w:rPr>
        <w:t>organ</w:t>
      </w:r>
      <w:r w:rsidR="00161427">
        <w:rPr>
          <w:color w:val="000000"/>
        </w:rPr>
        <w:t xml:space="preserve"> </w:t>
      </w:r>
      <w:r>
        <w:rPr>
          <w:color w:val="000000"/>
        </w:rPr>
        <w:t>pokrajine</w:t>
      </w:r>
      <w:r w:rsidR="00161427">
        <w:rPr>
          <w:color w:val="000000"/>
        </w:rPr>
        <w:t xml:space="preserve">, </w:t>
      </w:r>
      <w:r>
        <w:rPr>
          <w:color w:val="000000"/>
        </w:rPr>
        <w:t>odnosno</w:t>
      </w:r>
      <w:r w:rsidR="00161427">
        <w:rPr>
          <w:color w:val="000000"/>
        </w:rPr>
        <w:t xml:space="preserve"> </w:t>
      </w:r>
      <w:r>
        <w:rPr>
          <w:color w:val="000000"/>
        </w:rPr>
        <w:t>jedinice</w:t>
      </w:r>
      <w:r w:rsidR="00161427">
        <w:rPr>
          <w:color w:val="000000"/>
        </w:rPr>
        <w:t xml:space="preserve"> </w:t>
      </w:r>
      <w:r>
        <w:rPr>
          <w:color w:val="000000"/>
        </w:rPr>
        <w:t>lokalne</w:t>
      </w:r>
      <w:r w:rsidR="00161427">
        <w:rPr>
          <w:color w:val="000000"/>
        </w:rPr>
        <w:t xml:space="preserve"> </w:t>
      </w:r>
      <w:r>
        <w:rPr>
          <w:color w:val="000000"/>
        </w:rPr>
        <w:t>samouprave</w:t>
      </w:r>
      <w:r w:rsidR="00161427">
        <w:rPr>
          <w:color w:val="000000"/>
        </w:rPr>
        <w:t>.</w:t>
      </w:r>
    </w:p>
    <w:p w:rsidR="00377D66" w:rsidRDefault="00161427">
      <w:pPr>
        <w:spacing w:after="120"/>
        <w:jc w:val="center"/>
      </w:pPr>
      <w:r>
        <w:rPr>
          <w:color w:val="000000"/>
        </w:rPr>
        <w:t xml:space="preserve">IV. </w:t>
      </w:r>
      <w:r w:rsidR="00594CA9">
        <w:rPr>
          <w:color w:val="000000"/>
        </w:rPr>
        <w:t>VREME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NAČIN</w:t>
      </w:r>
      <w:r>
        <w:rPr>
          <w:color w:val="000000"/>
        </w:rPr>
        <w:t xml:space="preserve"> </w:t>
      </w:r>
      <w:r w:rsidR="00594CA9">
        <w:rPr>
          <w:color w:val="000000"/>
        </w:rPr>
        <w:t>NOŠENјA</w:t>
      </w:r>
      <w:r>
        <w:rPr>
          <w:color w:val="000000"/>
        </w:rPr>
        <w:t xml:space="preserve"> </w:t>
      </w:r>
      <w:r w:rsidR="00594CA9">
        <w:rPr>
          <w:color w:val="000000"/>
        </w:rPr>
        <w:t>UNIFORME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14.</w:t>
      </w:r>
    </w:p>
    <w:p w:rsidR="00377D66" w:rsidRDefault="00594CA9">
      <w:pPr>
        <w:spacing w:after="150"/>
      </w:pPr>
      <w:r>
        <w:rPr>
          <w:color w:val="000000"/>
        </w:rPr>
        <w:t>Pripadnik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nosi</w:t>
      </w:r>
      <w:r w:rsidR="00161427">
        <w:rPr>
          <w:color w:val="000000"/>
        </w:rPr>
        <w:t xml:space="preserve"> </w:t>
      </w:r>
      <w:r>
        <w:rPr>
          <w:color w:val="000000"/>
        </w:rPr>
        <w:t>uniformu</w:t>
      </w:r>
      <w:r w:rsidR="00161427">
        <w:rPr>
          <w:color w:val="000000"/>
        </w:rPr>
        <w:t xml:space="preserve"> </w:t>
      </w:r>
      <w:r>
        <w:rPr>
          <w:color w:val="000000"/>
        </w:rPr>
        <w:t>prilikom</w:t>
      </w:r>
      <w:r w:rsidR="00161427">
        <w:rPr>
          <w:color w:val="000000"/>
        </w:rPr>
        <w:t xml:space="preserve"> </w:t>
      </w:r>
      <w:r>
        <w:rPr>
          <w:color w:val="000000"/>
        </w:rPr>
        <w:t>obavlјanja</w:t>
      </w:r>
      <w:r w:rsidR="00161427">
        <w:rPr>
          <w:color w:val="000000"/>
        </w:rPr>
        <w:t xml:space="preserve"> </w:t>
      </w:r>
      <w:r>
        <w:rPr>
          <w:color w:val="000000"/>
        </w:rPr>
        <w:t>zadataka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akcijama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spasavanja</w:t>
      </w:r>
      <w:r w:rsidR="00161427">
        <w:rPr>
          <w:color w:val="000000"/>
        </w:rPr>
        <w:t xml:space="preserve">, </w:t>
      </w:r>
      <w:r>
        <w:rPr>
          <w:color w:val="000000"/>
        </w:rPr>
        <w:t>tokom</w:t>
      </w:r>
      <w:r w:rsidR="00161427">
        <w:rPr>
          <w:color w:val="000000"/>
        </w:rPr>
        <w:t xml:space="preserve"> </w:t>
      </w:r>
      <w:r>
        <w:rPr>
          <w:color w:val="000000"/>
        </w:rPr>
        <w:t>učešća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sprovođenja</w:t>
      </w:r>
      <w:r w:rsidR="00161427">
        <w:rPr>
          <w:color w:val="000000"/>
        </w:rPr>
        <w:t xml:space="preserve"> </w:t>
      </w:r>
      <w:r>
        <w:rPr>
          <w:color w:val="000000"/>
        </w:rPr>
        <w:t>vežbi</w:t>
      </w:r>
      <w:r w:rsidR="00161427">
        <w:rPr>
          <w:color w:val="000000"/>
        </w:rPr>
        <w:t xml:space="preserve">, </w:t>
      </w:r>
      <w:r>
        <w:rPr>
          <w:color w:val="000000"/>
        </w:rPr>
        <w:t>obuke</w:t>
      </w:r>
      <w:r w:rsidR="00161427">
        <w:rPr>
          <w:color w:val="000000"/>
        </w:rPr>
        <w:t xml:space="preserve">, </w:t>
      </w:r>
      <w:r>
        <w:rPr>
          <w:color w:val="000000"/>
        </w:rPr>
        <w:t>smotre</w:t>
      </w:r>
      <w:r w:rsidR="00161427">
        <w:rPr>
          <w:color w:val="000000"/>
        </w:rPr>
        <w:t xml:space="preserve">, </w:t>
      </w:r>
      <w:r>
        <w:rPr>
          <w:color w:val="000000"/>
        </w:rPr>
        <w:t>određenih</w:t>
      </w:r>
      <w:r w:rsidR="00161427">
        <w:rPr>
          <w:color w:val="000000"/>
        </w:rPr>
        <w:t xml:space="preserve"> </w:t>
      </w:r>
      <w:r>
        <w:rPr>
          <w:color w:val="000000"/>
        </w:rPr>
        <w:t>svečanosti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drugim</w:t>
      </w:r>
      <w:r w:rsidR="00161427">
        <w:rPr>
          <w:color w:val="000000"/>
        </w:rPr>
        <w:t xml:space="preserve"> </w:t>
      </w:r>
      <w:r>
        <w:rPr>
          <w:color w:val="000000"/>
        </w:rPr>
        <w:t>slučajevima</w:t>
      </w:r>
      <w:r w:rsidR="00161427">
        <w:rPr>
          <w:color w:val="000000"/>
        </w:rPr>
        <w:t xml:space="preserve"> </w:t>
      </w:r>
      <w:r>
        <w:rPr>
          <w:color w:val="000000"/>
        </w:rPr>
        <w:t>po</w:t>
      </w:r>
      <w:r w:rsidR="00161427">
        <w:rPr>
          <w:color w:val="000000"/>
        </w:rPr>
        <w:t xml:space="preserve"> </w:t>
      </w:r>
      <w:r>
        <w:rPr>
          <w:color w:val="000000"/>
        </w:rPr>
        <w:t>nalogu</w:t>
      </w:r>
      <w:r w:rsidR="00161427">
        <w:rPr>
          <w:color w:val="000000"/>
        </w:rPr>
        <w:t xml:space="preserve"> </w:t>
      </w:r>
      <w:r>
        <w:rPr>
          <w:color w:val="000000"/>
        </w:rPr>
        <w:t>nadležnog</w:t>
      </w:r>
      <w:r w:rsidR="00161427">
        <w:rPr>
          <w:color w:val="000000"/>
        </w:rPr>
        <w:t xml:space="preserve"> </w:t>
      </w:r>
      <w:r>
        <w:rPr>
          <w:color w:val="000000"/>
        </w:rPr>
        <w:t>rukovodioca</w:t>
      </w:r>
      <w:r w:rsidR="00161427">
        <w:rPr>
          <w:color w:val="000000"/>
        </w:rPr>
        <w:t>.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15.</w:t>
      </w:r>
    </w:p>
    <w:p w:rsidR="00377D66" w:rsidRDefault="00594CA9">
      <w:pPr>
        <w:spacing w:after="150"/>
      </w:pP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zavisnosti</w:t>
      </w:r>
      <w:r w:rsidR="00161427">
        <w:rPr>
          <w:color w:val="000000"/>
        </w:rPr>
        <w:t xml:space="preserve"> </w:t>
      </w:r>
      <w:r>
        <w:rPr>
          <w:color w:val="000000"/>
        </w:rPr>
        <w:t>od</w:t>
      </w:r>
      <w:r w:rsidR="00161427">
        <w:rPr>
          <w:color w:val="000000"/>
        </w:rPr>
        <w:t xml:space="preserve"> </w:t>
      </w:r>
      <w:r>
        <w:rPr>
          <w:color w:val="000000"/>
        </w:rPr>
        <w:t>vremenskih</w:t>
      </w:r>
      <w:r w:rsidR="00161427">
        <w:rPr>
          <w:color w:val="000000"/>
        </w:rPr>
        <w:t xml:space="preserve"> </w:t>
      </w:r>
      <w:r>
        <w:rPr>
          <w:color w:val="000000"/>
        </w:rPr>
        <w:t>uslova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zadataka</w:t>
      </w:r>
      <w:r w:rsidR="00161427">
        <w:rPr>
          <w:color w:val="000000"/>
        </w:rPr>
        <w:t xml:space="preserve"> </w:t>
      </w:r>
      <w:r>
        <w:rPr>
          <w:color w:val="000000"/>
        </w:rPr>
        <w:t>koji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izvršavaju</w:t>
      </w:r>
      <w:r w:rsidR="00161427">
        <w:rPr>
          <w:color w:val="000000"/>
        </w:rPr>
        <w:t xml:space="preserve">, </w:t>
      </w:r>
      <w:r>
        <w:rPr>
          <w:color w:val="000000"/>
        </w:rPr>
        <w:t>uniforma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nosi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sledećim</w:t>
      </w:r>
      <w:r w:rsidR="00161427">
        <w:rPr>
          <w:color w:val="000000"/>
        </w:rPr>
        <w:t xml:space="preserve"> </w:t>
      </w:r>
      <w:r>
        <w:rPr>
          <w:color w:val="000000"/>
        </w:rPr>
        <w:t>kombinacijama</w:t>
      </w:r>
      <w:r w:rsidR="00161427">
        <w:rPr>
          <w:color w:val="000000"/>
        </w:rPr>
        <w:t>:</w:t>
      </w:r>
    </w:p>
    <w:p w:rsidR="00377D66" w:rsidRDefault="00161427">
      <w:pPr>
        <w:spacing w:after="150"/>
      </w:pPr>
      <w:r>
        <w:rPr>
          <w:color w:val="000000"/>
        </w:rPr>
        <w:t xml:space="preserve">1) </w:t>
      </w:r>
      <w:r w:rsidR="00594CA9">
        <w:rPr>
          <w:color w:val="000000"/>
        </w:rPr>
        <w:t>poluduboke</w:t>
      </w:r>
      <w:r>
        <w:rPr>
          <w:color w:val="000000"/>
        </w:rPr>
        <w:t xml:space="preserve"> </w:t>
      </w:r>
      <w:r w:rsidR="00594CA9">
        <w:rPr>
          <w:color w:val="000000"/>
        </w:rPr>
        <w:t>cipele</w:t>
      </w:r>
      <w:r>
        <w:rPr>
          <w:color w:val="000000"/>
        </w:rPr>
        <w:t xml:space="preserve">, </w:t>
      </w:r>
      <w:r w:rsidR="00594CA9">
        <w:rPr>
          <w:color w:val="000000"/>
        </w:rPr>
        <w:t>kapa</w:t>
      </w:r>
      <w:r>
        <w:rPr>
          <w:color w:val="000000"/>
        </w:rPr>
        <w:t xml:space="preserve">, </w:t>
      </w:r>
      <w:r w:rsidR="00594CA9">
        <w:rPr>
          <w:color w:val="000000"/>
        </w:rPr>
        <w:t>pantalone</w:t>
      </w:r>
      <w:r>
        <w:rPr>
          <w:color w:val="000000"/>
        </w:rPr>
        <w:t xml:space="preserve">, </w:t>
      </w:r>
      <w:r w:rsidR="00594CA9">
        <w:rPr>
          <w:color w:val="000000"/>
        </w:rPr>
        <w:t>kaiš</w:t>
      </w:r>
      <w:r>
        <w:rPr>
          <w:color w:val="000000"/>
        </w:rPr>
        <w:t xml:space="preserve">, </w:t>
      </w:r>
      <w:r w:rsidR="00594CA9">
        <w:rPr>
          <w:color w:val="000000"/>
        </w:rPr>
        <w:t>majica</w:t>
      </w:r>
      <w:r>
        <w:rPr>
          <w:color w:val="000000"/>
        </w:rPr>
        <w:t xml:space="preserve"> </w:t>
      </w:r>
      <w:r w:rsidR="00594CA9">
        <w:rPr>
          <w:color w:val="000000"/>
        </w:rPr>
        <w:t>kratkog</w:t>
      </w:r>
      <w:r>
        <w:rPr>
          <w:color w:val="000000"/>
        </w:rPr>
        <w:t xml:space="preserve"> </w:t>
      </w:r>
      <w:r w:rsidR="00594CA9">
        <w:rPr>
          <w:color w:val="000000"/>
        </w:rPr>
        <w:t>rukava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lastRenderedPageBreak/>
        <w:t xml:space="preserve">2) </w:t>
      </w:r>
      <w:r w:rsidR="00594CA9">
        <w:rPr>
          <w:color w:val="000000"/>
        </w:rPr>
        <w:t>poluduboke</w:t>
      </w:r>
      <w:r>
        <w:rPr>
          <w:color w:val="000000"/>
        </w:rPr>
        <w:t xml:space="preserve"> </w:t>
      </w:r>
      <w:r w:rsidR="00594CA9">
        <w:rPr>
          <w:color w:val="000000"/>
        </w:rPr>
        <w:t>cipele</w:t>
      </w:r>
      <w:r>
        <w:rPr>
          <w:color w:val="000000"/>
        </w:rPr>
        <w:t xml:space="preserve">, </w:t>
      </w:r>
      <w:r w:rsidR="00594CA9">
        <w:rPr>
          <w:color w:val="000000"/>
        </w:rPr>
        <w:t>kapa</w:t>
      </w:r>
      <w:r>
        <w:rPr>
          <w:color w:val="000000"/>
        </w:rPr>
        <w:t xml:space="preserve">, </w:t>
      </w:r>
      <w:r w:rsidR="00594CA9">
        <w:rPr>
          <w:color w:val="000000"/>
        </w:rPr>
        <w:t>pantalone</w:t>
      </w:r>
      <w:r>
        <w:rPr>
          <w:color w:val="000000"/>
        </w:rPr>
        <w:t xml:space="preserve">, </w:t>
      </w:r>
      <w:r w:rsidR="00594CA9">
        <w:rPr>
          <w:color w:val="000000"/>
        </w:rPr>
        <w:t>kaiš</w:t>
      </w:r>
      <w:r>
        <w:rPr>
          <w:color w:val="000000"/>
        </w:rPr>
        <w:t xml:space="preserve">, </w:t>
      </w:r>
      <w:r w:rsidR="00594CA9">
        <w:rPr>
          <w:color w:val="000000"/>
        </w:rPr>
        <w:t>majica</w:t>
      </w:r>
      <w:r>
        <w:rPr>
          <w:color w:val="000000"/>
        </w:rPr>
        <w:t xml:space="preserve"> </w:t>
      </w:r>
      <w:r w:rsidR="00594CA9">
        <w:rPr>
          <w:color w:val="000000"/>
        </w:rPr>
        <w:t>kratkog</w:t>
      </w:r>
      <w:r>
        <w:rPr>
          <w:color w:val="000000"/>
        </w:rPr>
        <w:t xml:space="preserve"> </w:t>
      </w:r>
      <w:r w:rsidR="00594CA9">
        <w:rPr>
          <w:color w:val="000000"/>
        </w:rPr>
        <w:t>rukava</w:t>
      </w:r>
      <w:r>
        <w:rPr>
          <w:color w:val="000000"/>
        </w:rPr>
        <w:t xml:space="preserve"> </w:t>
      </w:r>
      <w:r w:rsidR="00594CA9">
        <w:rPr>
          <w:color w:val="000000"/>
        </w:rPr>
        <w:t>ili</w:t>
      </w:r>
      <w:r>
        <w:rPr>
          <w:color w:val="000000"/>
        </w:rPr>
        <w:t xml:space="preserve"> </w:t>
      </w:r>
      <w:r w:rsidR="00594CA9">
        <w:rPr>
          <w:color w:val="000000"/>
        </w:rPr>
        <w:t>majica</w:t>
      </w:r>
      <w:r>
        <w:rPr>
          <w:color w:val="000000"/>
        </w:rPr>
        <w:t xml:space="preserve"> </w:t>
      </w:r>
      <w:r w:rsidR="00594CA9">
        <w:rPr>
          <w:color w:val="000000"/>
        </w:rPr>
        <w:t>dugog</w:t>
      </w:r>
      <w:r>
        <w:rPr>
          <w:color w:val="000000"/>
        </w:rPr>
        <w:t xml:space="preserve"> </w:t>
      </w:r>
      <w:r w:rsidR="00594CA9">
        <w:rPr>
          <w:color w:val="000000"/>
        </w:rPr>
        <w:t>rukava</w:t>
      </w:r>
      <w:r>
        <w:rPr>
          <w:color w:val="000000"/>
        </w:rPr>
        <w:t xml:space="preserve">, </w:t>
      </w:r>
      <w:r w:rsidR="00594CA9">
        <w:rPr>
          <w:color w:val="000000"/>
        </w:rPr>
        <w:t>košulјa</w:t>
      </w:r>
      <w:r>
        <w:rPr>
          <w:color w:val="000000"/>
        </w:rPr>
        <w:t xml:space="preserve"> – </w:t>
      </w:r>
      <w:r w:rsidR="00594CA9">
        <w:rPr>
          <w:color w:val="000000"/>
        </w:rPr>
        <w:t>bluza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t xml:space="preserve">3) </w:t>
      </w:r>
      <w:r w:rsidR="00594CA9">
        <w:rPr>
          <w:color w:val="000000"/>
        </w:rPr>
        <w:t>poluduboke</w:t>
      </w:r>
      <w:r>
        <w:rPr>
          <w:color w:val="000000"/>
        </w:rPr>
        <w:t xml:space="preserve"> </w:t>
      </w:r>
      <w:r w:rsidR="00594CA9">
        <w:rPr>
          <w:color w:val="000000"/>
        </w:rPr>
        <w:t>cipele</w:t>
      </w:r>
      <w:r>
        <w:rPr>
          <w:color w:val="000000"/>
        </w:rPr>
        <w:t xml:space="preserve">, </w:t>
      </w:r>
      <w:r w:rsidR="00594CA9">
        <w:rPr>
          <w:color w:val="000000"/>
        </w:rPr>
        <w:t>kapa</w:t>
      </w:r>
      <w:r>
        <w:rPr>
          <w:color w:val="000000"/>
        </w:rPr>
        <w:t xml:space="preserve">, </w:t>
      </w:r>
      <w:r w:rsidR="00594CA9">
        <w:rPr>
          <w:color w:val="000000"/>
        </w:rPr>
        <w:t>pantalone</w:t>
      </w:r>
      <w:r>
        <w:rPr>
          <w:color w:val="000000"/>
        </w:rPr>
        <w:t xml:space="preserve">, </w:t>
      </w:r>
      <w:r w:rsidR="00594CA9">
        <w:rPr>
          <w:color w:val="000000"/>
        </w:rPr>
        <w:t>kaiš</w:t>
      </w:r>
      <w:r>
        <w:rPr>
          <w:color w:val="000000"/>
        </w:rPr>
        <w:t xml:space="preserve">, </w:t>
      </w:r>
      <w:r w:rsidR="00594CA9">
        <w:rPr>
          <w:color w:val="000000"/>
        </w:rPr>
        <w:t>majica</w:t>
      </w:r>
      <w:r>
        <w:rPr>
          <w:color w:val="000000"/>
        </w:rPr>
        <w:t xml:space="preserve"> </w:t>
      </w:r>
      <w:r w:rsidR="00594CA9">
        <w:rPr>
          <w:color w:val="000000"/>
        </w:rPr>
        <w:t>kratkog</w:t>
      </w:r>
      <w:r>
        <w:rPr>
          <w:color w:val="000000"/>
        </w:rPr>
        <w:t xml:space="preserve"> </w:t>
      </w:r>
      <w:r w:rsidR="00594CA9">
        <w:rPr>
          <w:color w:val="000000"/>
        </w:rPr>
        <w:t>rukava</w:t>
      </w:r>
      <w:r>
        <w:rPr>
          <w:color w:val="000000"/>
        </w:rPr>
        <w:t xml:space="preserve"> </w:t>
      </w:r>
      <w:r w:rsidR="00594CA9">
        <w:rPr>
          <w:color w:val="000000"/>
        </w:rPr>
        <w:t>ili</w:t>
      </w:r>
      <w:r>
        <w:rPr>
          <w:color w:val="000000"/>
        </w:rPr>
        <w:t xml:space="preserve"> </w:t>
      </w:r>
      <w:r w:rsidR="00594CA9">
        <w:rPr>
          <w:color w:val="000000"/>
        </w:rPr>
        <w:t>majica</w:t>
      </w:r>
      <w:r>
        <w:rPr>
          <w:color w:val="000000"/>
        </w:rPr>
        <w:t xml:space="preserve"> </w:t>
      </w:r>
      <w:r w:rsidR="00594CA9">
        <w:rPr>
          <w:color w:val="000000"/>
        </w:rPr>
        <w:t>dugog</w:t>
      </w:r>
      <w:r>
        <w:rPr>
          <w:color w:val="000000"/>
        </w:rPr>
        <w:t xml:space="preserve"> </w:t>
      </w:r>
      <w:r w:rsidR="00594CA9">
        <w:rPr>
          <w:color w:val="000000"/>
        </w:rPr>
        <w:t>rukava</w:t>
      </w:r>
      <w:r>
        <w:rPr>
          <w:color w:val="000000"/>
        </w:rPr>
        <w:t xml:space="preserve">, </w:t>
      </w:r>
      <w:r w:rsidR="00594CA9">
        <w:rPr>
          <w:color w:val="000000"/>
        </w:rPr>
        <w:t>duks</w:t>
      </w:r>
      <w:r>
        <w:rPr>
          <w:color w:val="000000"/>
        </w:rPr>
        <w:t xml:space="preserve">, </w:t>
      </w:r>
      <w:r w:rsidR="00594CA9">
        <w:rPr>
          <w:color w:val="000000"/>
        </w:rPr>
        <w:t>košulјa</w:t>
      </w:r>
      <w:r>
        <w:rPr>
          <w:color w:val="000000"/>
        </w:rPr>
        <w:t xml:space="preserve"> – </w:t>
      </w:r>
      <w:r w:rsidR="00594CA9">
        <w:rPr>
          <w:color w:val="000000"/>
        </w:rPr>
        <w:t>bluza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t xml:space="preserve">4) </w:t>
      </w:r>
      <w:r w:rsidR="00594CA9">
        <w:rPr>
          <w:color w:val="000000"/>
        </w:rPr>
        <w:t>poluduboke</w:t>
      </w:r>
      <w:r>
        <w:rPr>
          <w:color w:val="000000"/>
        </w:rPr>
        <w:t xml:space="preserve"> </w:t>
      </w:r>
      <w:r w:rsidR="00594CA9">
        <w:rPr>
          <w:color w:val="000000"/>
        </w:rPr>
        <w:t>cipele</w:t>
      </w:r>
      <w:r>
        <w:rPr>
          <w:color w:val="000000"/>
        </w:rPr>
        <w:t xml:space="preserve">, </w:t>
      </w:r>
      <w:r w:rsidR="00594CA9">
        <w:rPr>
          <w:color w:val="000000"/>
        </w:rPr>
        <w:t>kapa</w:t>
      </w:r>
      <w:r>
        <w:rPr>
          <w:color w:val="000000"/>
        </w:rPr>
        <w:t xml:space="preserve">, </w:t>
      </w:r>
      <w:r w:rsidR="00594CA9">
        <w:rPr>
          <w:color w:val="000000"/>
        </w:rPr>
        <w:t>pantalone</w:t>
      </w:r>
      <w:r>
        <w:rPr>
          <w:color w:val="000000"/>
        </w:rPr>
        <w:t xml:space="preserve">, </w:t>
      </w:r>
      <w:r w:rsidR="00594CA9">
        <w:rPr>
          <w:color w:val="000000"/>
        </w:rPr>
        <w:t>kaiš</w:t>
      </w:r>
      <w:r>
        <w:rPr>
          <w:color w:val="000000"/>
        </w:rPr>
        <w:t xml:space="preserve">, </w:t>
      </w:r>
      <w:r w:rsidR="00594CA9">
        <w:rPr>
          <w:color w:val="000000"/>
        </w:rPr>
        <w:t>majica</w:t>
      </w:r>
      <w:r>
        <w:rPr>
          <w:color w:val="000000"/>
        </w:rPr>
        <w:t xml:space="preserve"> </w:t>
      </w:r>
      <w:r w:rsidR="00594CA9">
        <w:rPr>
          <w:color w:val="000000"/>
        </w:rPr>
        <w:t>kratkog</w:t>
      </w:r>
      <w:r>
        <w:rPr>
          <w:color w:val="000000"/>
        </w:rPr>
        <w:t xml:space="preserve"> </w:t>
      </w:r>
      <w:r w:rsidR="00594CA9">
        <w:rPr>
          <w:color w:val="000000"/>
        </w:rPr>
        <w:t>rukava</w:t>
      </w:r>
      <w:r>
        <w:rPr>
          <w:color w:val="000000"/>
        </w:rPr>
        <w:t xml:space="preserve"> </w:t>
      </w:r>
      <w:r w:rsidR="00594CA9">
        <w:rPr>
          <w:color w:val="000000"/>
        </w:rPr>
        <w:t>ili</w:t>
      </w:r>
      <w:r>
        <w:rPr>
          <w:color w:val="000000"/>
        </w:rPr>
        <w:t xml:space="preserve"> </w:t>
      </w:r>
      <w:r w:rsidR="00594CA9">
        <w:rPr>
          <w:color w:val="000000"/>
        </w:rPr>
        <w:t>majica</w:t>
      </w:r>
      <w:r>
        <w:rPr>
          <w:color w:val="000000"/>
        </w:rPr>
        <w:t xml:space="preserve"> </w:t>
      </w:r>
      <w:r w:rsidR="00594CA9">
        <w:rPr>
          <w:color w:val="000000"/>
        </w:rPr>
        <w:t>dugog</w:t>
      </w:r>
      <w:r>
        <w:rPr>
          <w:color w:val="000000"/>
        </w:rPr>
        <w:t xml:space="preserve"> </w:t>
      </w:r>
      <w:r w:rsidR="00594CA9">
        <w:rPr>
          <w:color w:val="000000"/>
        </w:rPr>
        <w:t>rukava</w:t>
      </w:r>
      <w:r>
        <w:rPr>
          <w:color w:val="000000"/>
        </w:rPr>
        <w:t xml:space="preserve">, </w:t>
      </w:r>
      <w:r w:rsidR="00594CA9">
        <w:rPr>
          <w:color w:val="000000"/>
        </w:rPr>
        <w:t>duks</w:t>
      </w:r>
      <w:r>
        <w:rPr>
          <w:color w:val="000000"/>
        </w:rPr>
        <w:t xml:space="preserve">, </w:t>
      </w:r>
      <w:r w:rsidR="00594CA9">
        <w:rPr>
          <w:color w:val="000000"/>
        </w:rPr>
        <w:t>košulјa</w:t>
      </w:r>
      <w:r>
        <w:rPr>
          <w:color w:val="000000"/>
        </w:rPr>
        <w:t xml:space="preserve"> – </w:t>
      </w:r>
      <w:r w:rsidR="00594CA9">
        <w:rPr>
          <w:color w:val="000000"/>
        </w:rPr>
        <w:t>bluza</w:t>
      </w:r>
      <w:r>
        <w:rPr>
          <w:color w:val="000000"/>
        </w:rPr>
        <w:t xml:space="preserve">, </w:t>
      </w:r>
      <w:r w:rsidR="00594CA9">
        <w:rPr>
          <w:color w:val="000000"/>
        </w:rPr>
        <w:t>jakna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ili</w:t>
      </w:r>
      <w:r>
        <w:rPr>
          <w:color w:val="000000"/>
        </w:rPr>
        <w:t xml:space="preserve"> </w:t>
      </w:r>
      <w:r w:rsidR="00594CA9">
        <w:rPr>
          <w:color w:val="000000"/>
        </w:rPr>
        <w:t>bez</w:t>
      </w:r>
      <w:r>
        <w:rPr>
          <w:color w:val="000000"/>
        </w:rPr>
        <w:t xml:space="preserve"> </w:t>
      </w:r>
      <w:r w:rsidR="00594CA9">
        <w:rPr>
          <w:color w:val="000000"/>
        </w:rPr>
        <w:t>termo</w:t>
      </w:r>
      <w:r>
        <w:rPr>
          <w:color w:val="000000"/>
        </w:rPr>
        <w:t>-</w:t>
      </w:r>
      <w:r w:rsidR="00594CA9">
        <w:rPr>
          <w:color w:val="000000"/>
        </w:rPr>
        <w:t>uloška</w:t>
      </w:r>
      <w:r>
        <w:rPr>
          <w:color w:val="000000"/>
        </w:rPr>
        <w:t>;</w:t>
      </w:r>
    </w:p>
    <w:p w:rsidR="00377D66" w:rsidRDefault="00594CA9">
      <w:pPr>
        <w:spacing w:after="150"/>
      </w:pPr>
      <w:r>
        <w:rPr>
          <w:color w:val="000000"/>
        </w:rPr>
        <w:t>Dvodelno</w:t>
      </w:r>
      <w:r w:rsidR="00161427">
        <w:rPr>
          <w:color w:val="000000"/>
        </w:rPr>
        <w:t xml:space="preserve"> </w:t>
      </w:r>
      <w:r>
        <w:rPr>
          <w:color w:val="000000"/>
        </w:rPr>
        <w:t>kišno</w:t>
      </w:r>
      <w:r w:rsidR="00161427">
        <w:rPr>
          <w:color w:val="000000"/>
        </w:rPr>
        <w:t xml:space="preserve"> </w:t>
      </w:r>
      <w:r>
        <w:rPr>
          <w:color w:val="000000"/>
        </w:rPr>
        <w:t>odelo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gumene</w:t>
      </w:r>
      <w:r w:rsidR="00161427">
        <w:rPr>
          <w:color w:val="000000"/>
        </w:rPr>
        <w:t xml:space="preserve"> </w:t>
      </w:r>
      <w:r>
        <w:rPr>
          <w:color w:val="000000"/>
        </w:rPr>
        <w:t>čizme</w:t>
      </w:r>
      <w:r w:rsidR="00161427">
        <w:rPr>
          <w:color w:val="000000"/>
        </w:rPr>
        <w:t xml:space="preserve"> </w:t>
      </w:r>
      <w:r>
        <w:rPr>
          <w:color w:val="000000"/>
        </w:rPr>
        <w:t>koriste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kišovitim</w:t>
      </w:r>
      <w:r w:rsidR="00161427">
        <w:rPr>
          <w:color w:val="000000"/>
        </w:rPr>
        <w:t xml:space="preserve"> </w:t>
      </w:r>
      <w:r>
        <w:rPr>
          <w:color w:val="000000"/>
        </w:rPr>
        <w:t>vremenskim</w:t>
      </w:r>
      <w:r w:rsidR="00161427">
        <w:rPr>
          <w:color w:val="000000"/>
        </w:rPr>
        <w:t xml:space="preserve"> </w:t>
      </w:r>
      <w:r>
        <w:rPr>
          <w:color w:val="000000"/>
        </w:rPr>
        <w:t>uslovima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skladu</w:t>
      </w:r>
      <w:r w:rsidR="00161427">
        <w:rPr>
          <w:color w:val="000000"/>
        </w:rPr>
        <w:t xml:space="preserve"> </w:t>
      </w:r>
      <w:r>
        <w:rPr>
          <w:color w:val="000000"/>
        </w:rPr>
        <w:t>sa</w:t>
      </w:r>
      <w:r w:rsidR="00161427">
        <w:rPr>
          <w:color w:val="000000"/>
        </w:rPr>
        <w:t xml:space="preserve"> </w:t>
      </w:r>
      <w:r>
        <w:rPr>
          <w:color w:val="000000"/>
        </w:rPr>
        <w:t>potrebom</w:t>
      </w:r>
      <w:r w:rsidR="00161427">
        <w:rPr>
          <w:color w:val="000000"/>
        </w:rPr>
        <w:t>.</w:t>
      </w:r>
    </w:p>
    <w:p w:rsidR="00377D66" w:rsidRDefault="00594CA9">
      <w:pPr>
        <w:spacing w:after="150"/>
      </w:pPr>
      <w:r>
        <w:rPr>
          <w:color w:val="000000"/>
        </w:rPr>
        <w:t>Prsluk</w:t>
      </w:r>
      <w:r w:rsidR="00161427">
        <w:rPr>
          <w:color w:val="000000"/>
        </w:rPr>
        <w:t xml:space="preserve"> </w:t>
      </w:r>
      <w:r>
        <w:rPr>
          <w:color w:val="000000"/>
        </w:rPr>
        <w:t>fluoroscentni</w:t>
      </w:r>
      <w:r w:rsidR="00161427">
        <w:rPr>
          <w:color w:val="000000"/>
        </w:rPr>
        <w:t xml:space="preserve"> </w:t>
      </w:r>
      <w:r>
        <w:rPr>
          <w:color w:val="000000"/>
        </w:rPr>
        <w:t>nosi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akcijama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spasavanja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cilјu</w:t>
      </w:r>
      <w:r w:rsidR="00161427">
        <w:rPr>
          <w:color w:val="000000"/>
        </w:rPr>
        <w:t xml:space="preserve"> </w:t>
      </w:r>
      <w:r>
        <w:rPr>
          <w:color w:val="000000"/>
        </w:rPr>
        <w:t>jasnijeg</w:t>
      </w:r>
      <w:r w:rsidR="00161427">
        <w:rPr>
          <w:color w:val="000000"/>
        </w:rPr>
        <w:t xml:space="preserve"> </w:t>
      </w:r>
      <w:r>
        <w:rPr>
          <w:color w:val="000000"/>
        </w:rPr>
        <w:t>uočavanja</w:t>
      </w:r>
      <w:r w:rsidR="00161427">
        <w:rPr>
          <w:color w:val="000000"/>
        </w:rPr>
        <w:t xml:space="preserve"> </w:t>
      </w:r>
      <w:r>
        <w:rPr>
          <w:color w:val="000000"/>
        </w:rPr>
        <w:t>pripadnika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>.</w:t>
      </w:r>
    </w:p>
    <w:p w:rsidR="00377D66" w:rsidRDefault="00594CA9">
      <w:pPr>
        <w:spacing w:after="150"/>
      </w:pPr>
      <w:r>
        <w:rPr>
          <w:color w:val="000000"/>
        </w:rPr>
        <w:t>Pored</w:t>
      </w:r>
      <w:r w:rsidR="00161427">
        <w:rPr>
          <w:color w:val="000000"/>
        </w:rPr>
        <w:t xml:space="preserve"> </w:t>
      </w:r>
      <w:r>
        <w:rPr>
          <w:color w:val="000000"/>
        </w:rPr>
        <w:t>napred</w:t>
      </w:r>
      <w:r w:rsidR="00161427">
        <w:rPr>
          <w:color w:val="000000"/>
        </w:rPr>
        <w:t xml:space="preserve"> </w:t>
      </w:r>
      <w:r>
        <w:rPr>
          <w:color w:val="000000"/>
        </w:rPr>
        <w:t>navedenih</w:t>
      </w:r>
      <w:r w:rsidR="00161427">
        <w:rPr>
          <w:color w:val="000000"/>
        </w:rPr>
        <w:t xml:space="preserve"> </w:t>
      </w:r>
      <w:r>
        <w:rPr>
          <w:color w:val="000000"/>
        </w:rPr>
        <w:t>kombinacija</w:t>
      </w:r>
      <w:r w:rsidR="00161427">
        <w:rPr>
          <w:color w:val="000000"/>
        </w:rPr>
        <w:t xml:space="preserve"> </w:t>
      </w:r>
      <w:r>
        <w:rPr>
          <w:color w:val="000000"/>
        </w:rPr>
        <w:t>mogu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, </w:t>
      </w:r>
      <w:r>
        <w:rPr>
          <w:color w:val="000000"/>
        </w:rPr>
        <w:t>isklјučivo</w:t>
      </w:r>
      <w:r w:rsidR="00161427">
        <w:rPr>
          <w:color w:val="000000"/>
        </w:rPr>
        <w:t xml:space="preserve"> </w:t>
      </w:r>
      <w:r>
        <w:rPr>
          <w:color w:val="000000"/>
        </w:rPr>
        <w:t>ispod</w:t>
      </w:r>
      <w:r w:rsidR="00161427">
        <w:rPr>
          <w:color w:val="000000"/>
        </w:rPr>
        <w:t xml:space="preserve"> </w:t>
      </w:r>
      <w:r>
        <w:rPr>
          <w:color w:val="000000"/>
        </w:rPr>
        <w:t>uniforme</w:t>
      </w:r>
      <w:r w:rsidR="00161427">
        <w:rPr>
          <w:color w:val="000000"/>
        </w:rPr>
        <w:t xml:space="preserve">, </w:t>
      </w:r>
      <w:r>
        <w:rPr>
          <w:color w:val="000000"/>
        </w:rPr>
        <w:t>nositi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drugi</w:t>
      </w:r>
      <w:r w:rsidR="00161427">
        <w:rPr>
          <w:color w:val="000000"/>
        </w:rPr>
        <w:t xml:space="preserve"> </w:t>
      </w:r>
      <w:r>
        <w:rPr>
          <w:color w:val="000000"/>
        </w:rPr>
        <w:t>odevni</w:t>
      </w:r>
      <w:r w:rsidR="00161427">
        <w:rPr>
          <w:color w:val="000000"/>
        </w:rPr>
        <w:t xml:space="preserve"> </w:t>
      </w:r>
      <w:r>
        <w:rPr>
          <w:color w:val="000000"/>
        </w:rPr>
        <w:t>predmeti</w:t>
      </w:r>
      <w:r w:rsidR="00161427">
        <w:rPr>
          <w:color w:val="000000"/>
        </w:rPr>
        <w:t xml:space="preserve"> </w:t>
      </w:r>
      <w:r>
        <w:rPr>
          <w:color w:val="000000"/>
        </w:rPr>
        <w:t>koji</w:t>
      </w:r>
      <w:r w:rsidR="00161427">
        <w:rPr>
          <w:color w:val="000000"/>
        </w:rPr>
        <w:t xml:space="preserve"> </w:t>
      </w:r>
      <w:r>
        <w:rPr>
          <w:color w:val="000000"/>
        </w:rPr>
        <w:t>služe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zaštitu</w:t>
      </w:r>
      <w:r w:rsidR="00161427">
        <w:rPr>
          <w:color w:val="000000"/>
        </w:rPr>
        <w:t xml:space="preserve"> </w:t>
      </w:r>
      <w:r>
        <w:rPr>
          <w:color w:val="000000"/>
        </w:rPr>
        <w:t>pripadnika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od</w:t>
      </w:r>
      <w:r w:rsidR="00161427">
        <w:rPr>
          <w:color w:val="000000"/>
        </w:rPr>
        <w:t xml:space="preserve"> </w:t>
      </w:r>
      <w:r>
        <w:rPr>
          <w:color w:val="000000"/>
        </w:rPr>
        <w:t>hladnoće</w:t>
      </w:r>
      <w:r w:rsidR="00161427">
        <w:rPr>
          <w:color w:val="000000"/>
        </w:rPr>
        <w:t>.</w:t>
      </w:r>
    </w:p>
    <w:p w:rsidR="00377D66" w:rsidRDefault="00161427">
      <w:pPr>
        <w:spacing w:after="120"/>
        <w:jc w:val="center"/>
      </w:pPr>
      <w:r>
        <w:rPr>
          <w:color w:val="000000"/>
        </w:rPr>
        <w:t xml:space="preserve">V. </w:t>
      </w:r>
      <w:r w:rsidR="00594CA9">
        <w:rPr>
          <w:color w:val="000000"/>
        </w:rPr>
        <w:t>ROKOVI</w:t>
      </w:r>
      <w:r>
        <w:rPr>
          <w:color w:val="000000"/>
        </w:rPr>
        <w:t xml:space="preserve"> </w:t>
      </w:r>
      <w:r w:rsidR="00594CA9">
        <w:rPr>
          <w:color w:val="000000"/>
        </w:rPr>
        <w:t>UPOTREBE</w:t>
      </w:r>
      <w:r>
        <w:rPr>
          <w:color w:val="000000"/>
        </w:rPr>
        <w:t xml:space="preserve"> </w:t>
      </w:r>
      <w:r w:rsidR="00594CA9">
        <w:rPr>
          <w:color w:val="000000"/>
        </w:rPr>
        <w:t>UNIFORME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16.</w:t>
      </w:r>
    </w:p>
    <w:p w:rsidR="00377D66" w:rsidRDefault="00594CA9">
      <w:pPr>
        <w:spacing w:after="150"/>
      </w:pPr>
      <w:r>
        <w:rPr>
          <w:color w:val="000000"/>
        </w:rPr>
        <w:t>Rok</w:t>
      </w:r>
      <w:r w:rsidR="00161427">
        <w:rPr>
          <w:color w:val="000000"/>
        </w:rPr>
        <w:t xml:space="preserve"> </w:t>
      </w:r>
      <w:r>
        <w:rPr>
          <w:color w:val="000000"/>
        </w:rPr>
        <w:t>upotrebe</w:t>
      </w:r>
      <w:r w:rsidR="00161427">
        <w:rPr>
          <w:color w:val="000000"/>
        </w:rPr>
        <w:t xml:space="preserve"> </w:t>
      </w:r>
      <w:r>
        <w:rPr>
          <w:color w:val="000000"/>
        </w:rPr>
        <w:t>uniforme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do</w:t>
      </w:r>
      <w:r w:rsidR="00161427">
        <w:rPr>
          <w:color w:val="000000"/>
        </w:rPr>
        <w:t xml:space="preserve"> </w:t>
      </w:r>
      <w:r>
        <w:rPr>
          <w:color w:val="000000"/>
        </w:rPr>
        <w:t>isteka</w:t>
      </w:r>
      <w:r w:rsidR="00161427">
        <w:rPr>
          <w:color w:val="000000"/>
        </w:rPr>
        <w:t xml:space="preserve"> </w:t>
      </w:r>
      <w:r>
        <w:rPr>
          <w:color w:val="000000"/>
        </w:rPr>
        <w:t>njene</w:t>
      </w:r>
      <w:r w:rsidR="00161427">
        <w:rPr>
          <w:color w:val="000000"/>
        </w:rPr>
        <w:t xml:space="preserve"> </w:t>
      </w:r>
      <w:r>
        <w:rPr>
          <w:color w:val="000000"/>
        </w:rPr>
        <w:t>funkcionalne</w:t>
      </w:r>
      <w:r w:rsidR="00161427">
        <w:rPr>
          <w:color w:val="000000"/>
        </w:rPr>
        <w:t xml:space="preserve"> </w:t>
      </w:r>
      <w:r>
        <w:rPr>
          <w:color w:val="000000"/>
        </w:rPr>
        <w:t>upotreblјivosti</w:t>
      </w:r>
      <w:r w:rsidR="00161427">
        <w:rPr>
          <w:color w:val="000000"/>
        </w:rPr>
        <w:t xml:space="preserve">, </w:t>
      </w:r>
      <w:r>
        <w:rPr>
          <w:color w:val="000000"/>
        </w:rPr>
        <w:t>odnosno</w:t>
      </w:r>
      <w:r w:rsidR="00161427">
        <w:rPr>
          <w:color w:val="000000"/>
        </w:rPr>
        <w:t xml:space="preserve"> </w:t>
      </w:r>
      <w:r>
        <w:rPr>
          <w:color w:val="000000"/>
        </w:rPr>
        <w:t>njenog</w:t>
      </w:r>
      <w:r w:rsidR="00161427">
        <w:rPr>
          <w:color w:val="000000"/>
        </w:rPr>
        <w:t xml:space="preserve"> </w:t>
      </w:r>
      <w:r>
        <w:rPr>
          <w:color w:val="000000"/>
        </w:rPr>
        <w:t>vizuelnog</w:t>
      </w:r>
      <w:r w:rsidR="00161427">
        <w:rPr>
          <w:color w:val="000000"/>
        </w:rPr>
        <w:t xml:space="preserve"> </w:t>
      </w:r>
      <w:r>
        <w:rPr>
          <w:color w:val="000000"/>
        </w:rPr>
        <w:t>izgleda</w:t>
      </w:r>
      <w:r w:rsidR="00161427">
        <w:rPr>
          <w:color w:val="000000"/>
        </w:rPr>
        <w:t>.</w:t>
      </w:r>
    </w:p>
    <w:p w:rsidR="00377D66" w:rsidRDefault="00594CA9">
      <w:pPr>
        <w:spacing w:after="150"/>
      </w:pPr>
      <w:r>
        <w:rPr>
          <w:color w:val="000000"/>
        </w:rPr>
        <w:t>Uniforma</w:t>
      </w:r>
      <w:r w:rsidR="00161427">
        <w:rPr>
          <w:color w:val="000000"/>
        </w:rPr>
        <w:t xml:space="preserve"> </w:t>
      </w:r>
      <w:r>
        <w:rPr>
          <w:color w:val="000000"/>
        </w:rPr>
        <w:t>treba</w:t>
      </w:r>
      <w:r w:rsidR="00161427">
        <w:rPr>
          <w:color w:val="000000"/>
        </w:rPr>
        <w:t xml:space="preserve"> </w:t>
      </w:r>
      <w:r>
        <w:rPr>
          <w:color w:val="000000"/>
        </w:rPr>
        <w:t>da</w:t>
      </w:r>
      <w:r w:rsidR="00161427">
        <w:rPr>
          <w:color w:val="000000"/>
        </w:rPr>
        <w:t xml:space="preserve"> </w:t>
      </w:r>
      <w:r>
        <w:rPr>
          <w:color w:val="000000"/>
        </w:rPr>
        <w:t>bude</w:t>
      </w:r>
      <w:r w:rsidR="00161427">
        <w:rPr>
          <w:color w:val="000000"/>
        </w:rPr>
        <w:t xml:space="preserve"> </w:t>
      </w:r>
      <w:r>
        <w:rPr>
          <w:color w:val="000000"/>
        </w:rPr>
        <w:t>takvog</w:t>
      </w:r>
      <w:r w:rsidR="00161427">
        <w:rPr>
          <w:color w:val="000000"/>
        </w:rPr>
        <w:t xml:space="preserve"> </w:t>
      </w:r>
      <w:r>
        <w:rPr>
          <w:color w:val="000000"/>
        </w:rPr>
        <w:t>izgleda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stanja</w:t>
      </w:r>
      <w:r w:rsidR="00161427">
        <w:rPr>
          <w:color w:val="000000"/>
        </w:rPr>
        <w:t xml:space="preserve"> </w:t>
      </w:r>
      <w:r>
        <w:rPr>
          <w:color w:val="000000"/>
        </w:rPr>
        <w:t>da</w:t>
      </w:r>
      <w:r w:rsidR="00161427">
        <w:rPr>
          <w:color w:val="000000"/>
        </w:rPr>
        <w:t xml:space="preserve"> </w:t>
      </w:r>
      <w:r>
        <w:rPr>
          <w:color w:val="000000"/>
        </w:rPr>
        <w:t>ne</w:t>
      </w:r>
      <w:r w:rsidR="00161427">
        <w:rPr>
          <w:color w:val="000000"/>
        </w:rPr>
        <w:t xml:space="preserve"> </w:t>
      </w:r>
      <w:r>
        <w:rPr>
          <w:color w:val="000000"/>
        </w:rPr>
        <w:t>narušava</w:t>
      </w:r>
      <w:r w:rsidR="00161427">
        <w:rPr>
          <w:color w:val="000000"/>
        </w:rPr>
        <w:t xml:space="preserve"> </w:t>
      </w:r>
      <w:r>
        <w:rPr>
          <w:color w:val="000000"/>
        </w:rPr>
        <w:t>ugled</w:t>
      </w:r>
      <w:r w:rsidR="00161427">
        <w:rPr>
          <w:color w:val="000000"/>
        </w:rPr>
        <w:t xml:space="preserve"> </w:t>
      </w:r>
      <w:r>
        <w:rPr>
          <w:color w:val="000000"/>
        </w:rPr>
        <w:t>pripadnika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>.</w:t>
      </w:r>
    </w:p>
    <w:p w:rsidR="00377D66" w:rsidRDefault="00161427">
      <w:pPr>
        <w:spacing w:after="120"/>
        <w:jc w:val="center"/>
      </w:pPr>
      <w:r>
        <w:rPr>
          <w:color w:val="000000"/>
        </w:rPr>
        <w:t xml:space="preserve">VI. </w:t>
      </w:r>
      <w:r w:rsidR="00594CA9">
        <w:rPr>
          <w:color w:val="000000"/>
        </w:rPr>
        <w:t>OBELEŽAVANјE</w:t>
      </w:r>
      <w:r>
        <w:rPr>
          <w:color w:val="000000"/>
        </w:rPr>
        <w:t xml:space="preserve"> </w:t>
      </w:r>
      <w:r w:rsidR="00594CA9">
        <w:rPr>
          <w:color w:val="000000"/>
        </w:rPr>
        <w:t>UNIFORME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17.</w:t>
      </w:r>
    </w:p>
    <w:p w:rsidR="00377D66" w:rsidRDefault="00594CA9">
      <w:pPr>
        <w:spacing w:after="150"/>
      </w:pPr>
      <w:r>
        <w:rPr>
          <w:color w:val="000000"/>
        </w:rPr>
        <w:t>Uniforma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obeležava</w:t>
      </w:r>
      <w:r w:rsidR="00161427">
        <w:rPr>
          <w:color w:val="000000"/>
        </w:rPr>
        <w:t xml:space="preserve"> </w:t>
      </w:r>
      <w:r>
        <w:rPr>
          <w:color w:val="000000"/>
        </w:rPr>
        <w:t>opštim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posebnim</w:t>
      </w:r>
      <w:r w:rsidR="00161427">
        <w:rPr>
          <w:color w:val="000000"/>
        </w:rPr>
        <w:t xml:space="preserve"> </w:t>
      </w:r>
      <w:r>
        <w:rPr>
          <w:color w:val="000000"/>
        </w:rPr>
        <w:t>oznakama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>.</w:t>
      </w:r>
    </w:p>
    <w:p w:rsidR="00377D66" w:rsidRDefault="00594CA9">
      <w:pPr>
        <w:spacing w:after="150"/>
      </w:pPr>
      <w:r>
        <w:rPr>
          <w:color w:val="000000"/>
        </w:rPr>
        <w:t>Opšte</w:t>
      </w:r>
      <w:r w:rsidR="00161427">
        <w:rPr>
          <w:color w:val="000000"/>
        </w:rPr>
        <w:t xml:space="preserve"> </w:t>
      </w:r>
      <w:r>
        <w:rPr>
          <w:color w:val="000000"/>
        </w:rPr>
        <w:t>oznake</w:t>
      </w:r>
      <w:r w:rsidR="00161427">
        <w:rPr>
          <w:color w:val="000000"/>
        </w:rPr>
        <w:t xml:space="preserve">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uniformi</w:t>
      </w:r>
      <w:r w:rsidR="00161427">
        <w:rPr>
          <w:color w:val="000000"/>
        </w:rPr>
        <w:t xml:space="preserve"> </w:t>
      </w:r>
      <w:r>
        <w:rPr>
          <w:color w:val="000000"/>
        </w:rPr>
        <w:t>su</w:t>
      </w:r>
      <w:r w:rsidR="00161427">
        <w:rPr>
          <w:color w:val="000000"/>
        </w:rPr>
        <w:t xml:space="preserve">: </w:t>
      </w:r>
      <w:r>
        <w:rPr>
          <w:color w:val="000000"/>
        </w:rPr>
        <w:t>osnovni</w:t>
      </w:r>
      <w:r w:rsidR="00161427">
        <w:rPr>
          <w:color w:val="000000"/>
        </w:rPr>
        <w:t xml:space="preserve"> </w:t>
      </w:r>
      <w:r>
        <w:rPr>
          <w:color w:val="000000"/>
        </w:rPr>
        <w:t>znak</w:t>
      </w:r>
      <w:r w:rsidR="00161427">
        <w:rPr>
          <w:color w:val="000000"/>
        </w:rPr>
        <w:t xml:space="preserve"> </w:t>
      </w:r>
      <w:r>
        <w:rPr>
          <w:color w:val="000000"/>
        </w:rPr>
        <w:t>pripadnika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Republike</w:t>
      </w:r>
      <w:r w:rsidR="00161427">
        <w:rPr>
          <w:color w:val="000000"/>
        </w:rPr>
        <w:t xml:space="preserve"> </w:t>
      </w:r>
      <w:r>
        <w:rPr>
          <w:color w:val="000000"/>
        </w:rPr>
        <w:t>Srbije</w:t>
      </w:r>
      <w:r w:rsidR="00161427">
        <w:rPr>
          <w:color w:val="000000"/>
        </w:rPr>
        <w:t xml:space="preserve">, </w:t>
      </w:r>
      <w:r>
        <w:rPr>
          <w:color w:val="000000"/>
        </w:rPr>
        <w:t>oznaka</w:t>
      </w:r>
      <w:r w:rsidR="00161427">
        <w:rPr>
          <w:color w:val="000000"/>
        </w:rPr>
        <w:t xml:space="preserve">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kapi</w:t>
      </w:r>
      <w:r w:rsidR="00161427">
        <w:rPr>
          <w:color w:val="000000"/>
        </w:rPr>
        <w:t xml:space="preserve"> </w:t>
      </w:r>
      <w:r>
        <w:rPr>
          <w:color w:val="000000"/>
        </w:rPr>
        <w:t>pripadnika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, </w:t>
      </w:r>
      <w:r>
        <w:rPr>
          <w:color w:val="000000"/>
        </w:rPr>
        <w:t>zastava</w:t>
      </w:r>
      <w:r w:rsidR="00161427">
        <w:rPr>
          <w:color w:val="000000"/>
        </w:rPr>
        <w:t xml:space="preserve"> </w:t>
      </w:r>
      <w:r>
        <w:rPr>
          <w:color w:val="000000"/>
        </w:rPr>
        <w:t>Republike</w:t>
      </w:r>
      <w:r w:rsidR="00161427">
        <w:rPr>
          <w:color w:val="000000"/>
        </w:rPr>
        <w:t xml:space="preserve"> </w:t>
      </w:r>
      <w:r>
        <w:rPr>
          <w:color w:val="000000"/>
        </w:rPr>
        <w:t>Srbije</w:t>
      </w:r>
      <w:r w:rsidR="00161427">
        <w:rPr>
          <w:color w:val="000000"/>
        </w:rPr>
        <w:t xml:space="preserve">,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leđnom</w:t>
      </w:r>
      <w:r w:rsidR="00161427">
        <w:rPr>
          <w:color w:val="000000"/>
        </w:rPr>
        <w:t xml:space="preserve"> </w:t>
      </w:r>
      <w:r>
        <w:rPr>
          <w:color w:val="000000"/>
        </w:rPr>
        <w:t>delu</w:t>
      </w:r>
      <w:r w:rsidR="00161427">
        <w:rPr>
          <w:color w:val="000000"/>
        </w:rPr>
        <w:t xml:space="preserve"> </w:t>
      </w:r>
      <w:r>
        <w:rPr>
          <w:color w:val="000000"/>
        </w:rPr>
        <w:t>pojedinih</w:t>
      </w:r>
      <w:r w:rsidR="00161427">
        <w:rPr>
          <w:color w:val="000000"/>
        </w:rPr>
        <w:t xml:space="preserve"> </w:t>
      </w:r>
      <w:r>
        <w:rPr>
          <w:color w:val="000000"/>
        </w:rPr>
        <w:t>delova</w:t>
      </w:r>
      <w:r w:rsidR="00161427">
        <w:rPr>
          <w:color w:val="000000"/>
        </w:rPr>
        <w:t xml:space="preserve"> </w:t>
      </w:r>
      <w:r>
        <w:rPr>
          <w:color w:val="000000"/>
        </w:rPr>
        <w:t>uniforme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natpis</w:t>
      </w:r>
      <w:r w:rsidR="00161427">
        <w:rPr>
          <w:color w:val="000000"/>
        </w:rPr>
        <w:t xml:space="preserve"> „</w:t>
      </w:r>
      <w:r>
        <w:rPr>
          <w:color w:val="000000"/>
        </w:rPr>
        <w:t>CIVILNA</w:t>
      </w:r>
      <w:r w:rsidR="00161427">
        <w:rPr>
          <w:color w:val="000000"/>
        </w:rPr>
        <w:t xml:space="preserve"> </w:t>
      </w:r>
      <w:r>
        <w:rPr>
          <w:color w:val="000000"/>
        </w:rPr>
        <w:t>ZAŠTITA</w:t>
      </w:r>
      <w:r w:rsidR="00161427">
        <w:rPr>
          <w:color w:val="000000"/>
        </w:rPr>
        <w:t xml:space="preserve">ˮ, </w:t>
      </w:r>
      <w:r>
        <w:rPr>
          <w:color w:val="000000"/>
        </w:rPr>
        <w:t>a</w:t>
      </w:r>
      <w:r w:rsidR="00161427">
        <w:rPr>
          <w:color w:val="000000"/>
        </w:rPr>
        <w:t xml:space="preserve"> </w:t>
      </w:r>
      <w:r>
        <w:rPr>
          <w:color w:val="000000"/>
        </w:rPr>
        <w:t>kod</w:t>
      </w:r>
      <w:r w:rsidR="00161427">
        <w:rPr>
          <w:color w:val="000000"/>
        </w:rPr>
        <w:t xml:space="preserve"> </w:t>
      </w:r>
      <w:r>
        <w:rPr>
          <w:color w:val="000000"/>
        </w:rPr>
        <w:t>pripadnika</w:t>
      </w:r>
      <w:r w:rsidR="00161427">
        <w:rPr>
          <w:color w:val="000000"/>
        </w:rPr>
        <w:t xml:space="preserve"> </w:t>
      </w:r>
      <w:r>
        <w:rPr>
          <w:color w:val="000000"/>
        </w:rPr>
        <w:t>štabova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vanredne</w:t>
      </w:r>
      <w:r w:rsidR="00161427">
        <w:rPr>
          <w:color w:val="000000"/>
        </w:rPr>
        <w:t xml:space="preserve"> </w:t>
      </w:r>
      <w:r>
        <w:rPr>
          <w:color w:val="000000"/>
        </w:rPr>
        <w:t>situacije</w:t>
      </w:r>
      <w:r w:rsidR="00161427">
        <w:rPr>
          <w:color w:val="000000"/>
        </w:rPr>
        <w:t xml:space="preserve">, </w:t>
      </w:r>
      <w:r>
        <w:rPr>
          <w:color w:val="000000"/>
        </w:rPr>
        <w:t>umesto</w:t>
      </w:r>
      <w:r w:rsidR="00161427">
        <w:rPr>
          <w:color w:val="000000"/>
        </w:rPr>
        <w:t xml:space="preserve"> </w:t>
      </w:r>
      <w:r>
        <w:rPr>
          <w:color w:val="000000"/>
        </w:rPr>
        <w:t>natpisa</w:t>
      </w:r>
      <w:r w:rsidR="00161427">
        <w:rPr>
          <w:color w:val="000000"/>
        </w:rPr>
        <w:t xml:space="preserve"> „</w:t>
      </w:r>
      <w:r>
        <w:rPr>
          <w:color w:val="000000"/>
        </w:rPr>
        <w:t>CIVILNA</w:t>
      </w:r>
      <w:r w:rsidR="00161427">
        <w:rPr>
          <w:color w:val="000000"/>
        </w:rPr>
        <w:t xml:space="preserve"> </w:t>
      </w:r>
      <w:r>
        <w:rPr>
          <w:color w:val="000000"/>
        </w:rPr>
        <w:t>ZAŠTITA</w:t>
      </w:r>
      <w:r w:rsidR="00161427">
        <w:rPr>
          <w:color w:val="000000"/>
        </w:rPr>
        <w:t xml:space="preserve">ˮ, </w:t>
      </w:r>
      <w:r>
        <w:rPr>
          <w:color w:val="000000"/>
        </w:rPr>
        <w:t>natpis</w:t>
      </w:r>
      <w:r w:rsidR="00161427">
        <w:rPr>
          <w:color w:val="000000"/>
        </w:rPr>
        <w:t xml:space="preserve"> „</w:t>
      </w:r>
      <w:r>
        <w:rPr>
          <w:color w:val="000000"/>
        </w:rPr>
        <w:t>ŠTAB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VANREDNE</w:t>
      </w:r>
      <w:r w:rsidR="00161427">
        <w:rPr>
          <w:color w:val="000000"/>
        </w:rPr>
        <w:t xml:space="preserve"> </w:t>
      </w:r>
      <w:r>
        <w:rPr>
          <w:color w:val="000000"/>
        </w:rPr>
        <w:t>SITUACIJE</w:t>
      </w:r>
      <w:r w:rsidR="00161427">
        <w:rPr>
          <w:color w:val="000000"/>
        </w:rPr>
        <w:t>ˮ.</w:t>
      </w:r>
    </w:p>
    <w:p w:rsidR="00377D66" w:rsidRDefault="00594CA9">
      <w:pPr>
        <w:spacing w:after="150"/>
      </w:pPr>
      <w:r>
        <w:rPr>
          <w:color w:val="000000"/>
        </w:rPr>
        <w:t>Oblik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izgled</w:t>
      </w:r>
      <w:r w:rsidR="00161427">
        <w:rPr>
          <w:color w:val="000000"/>
        </w:rPr>
        <w:t xml:space="preserve"> </w:t>
      </w:r>
      <w:r>
        <w:rPr>
          <w:color w:val="000000"/>
        </w:rPr>
        <w:t>opštih</w:t>
      </w:r>
      <w:r w:rsidR="00161427">
        <w:rPr>
          <w:color w:val="000000"/>
        </w:rPr>
        <w:t xml:space="preserve"> </w:t>
      </w:r>
      <w:r>
        <w:rPr>
          <w:color w:val="000000"/>
        </w:rPr>
        <w:t>oznaka</w:t>
      </w:r>
      <w:r w:rsidR="00161427">
        <w:rPr>
          <w:color w:val="000000"/>
        </w:rPr>
        <w:t xml:space="preserve"> </w:t>
      </w:r>
      <w:r>
        <w:rPr>
          <w:color w:val="000000"/>
        </w:rPr>
        <w:t>utvrđeni</w:t>
      </w:r>
      <w:r w:rsidR="00161427">
        <w:rPr>
          <w:color w:val="000000"/>
        </w:rPr>
        <w:t xml:space="preserve"> </w:t>
      </w:r>
      <w:r>
        <w:rPr>
          <w:color w:val="000000"/>
        </w:rPr>
        <w:t>su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Prilogu</w:t>
      </w:r>
      <w:r w:rsidR="00161427">
        <w:rPr>
          <w:color w:val="000000"/>
        </w:rPr>
        <w:t xml:space="preserve"> 2, </w:t>
      </w:r>
      <w:r>
        <w:rPr>
          <w:color w:val="000000"/>
        </w:rPr>
        <w:t>koji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odštampan</w:t>
      </w:r>
      <w:r w:rsidR="00161427">
        <w:rPr>
          <w:color w:val="000000"/>
        </w:rPr>
        <w:t xml:space="preserve"> </w:t>
      </w:r>
      <w:r>
        <w:rPr>
          <w:color w:val="000000"/>
        </w:rPr>
        <w:t>uz</w:t>
      </w:r>
      <w:r w:rsidR="00161427">
        <w:rPr>
          <w:color w:val="000000"/>
        </w:rPr>
        <w:t xml:space="preserve"> </w:t>
      </w:r>
      <w:r>
        <w:rPr>
          <w:color w:val="000000"/>
        </w:rPr>
        <w:t>ovaj</w:t>
      </w:r>
      <w:r w:rsidR="00161427">
        <w:rPr>
          <w:color w:val="000000"/>
        </w:rPr>
        <w:t xml:space="preserve"> </w:t>
      </w:r>
      <w:r>
        <w:rPr>
          <w:color w:val="000000"/>
        </w:rPr>
        <w:t>pravilnik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koji</w:t>
      </w:r>
      <w:r w:rsidR="00161427">
        <w:rPr>
          <w:color w:val="000000"/>
        </w:rPr>
        <w:t xml:space="preserve"> </w:t>
      </w:r>
      <w:r>
        <w:rPr>
          <w:color w:val="000000"/>
        </w:rPr>
        <w:t>čini</w:t>
      </w:r>
      <w:r w:rsidR="00161427">
        <w:rPr>
          <w:color w:val="000000"/>
        </w:rPr>
        <w:t xml:space="preserve"> </w:t>
      </w:r>
      <w:r>
        <w:rPr>
          <w:color w:val="000000"/>
        </w:rPr>
        <w:t>njegov</w:t>
      </w:r>
      <w:r w:rsidR="00161427">
        <w:rPr>
          <w:color w:val="000000"/>
        </w:rPr>
        <w:t xml:space="preserve"> </w:t>
      </w:r>
      <w:r>
        <w:rPr>
          <w:color w:val="000000"/>
        </w:rPr>
        <w:t>sastavni</w:t>
      </w:r>
      <w:r w:rsidR="00161427">
        <w:rPr>
          <w:color w:val="000000"/>
        </w:rPr>
        <w:t xml:space="preserve"> </w:t>
      </w:r>
      <w:r>
        <w:rPr>
          <w:color w:val="000000"/>
        </w:rPr>
        <w:t>deo</w:t>
      </w:r>
      <w:r w:rsidR="00161427">
        <w:rPr>
          <w:color w:val="000000"/>
        </w:rPr>
        <w:t>.</w:t>
      </w:r>
    </w:p>
    <w:p w:rsidR="00377D66" w:rsidRDefault="00594CA9">
      <w:pPr>
        <w:spacing w:after="150"/>
      </w:pPr>
      <w:r>
        <w:rPr>
          <w:color w:val="000000"/>
        </w:rPr>
        <w:t>Posebne</w:t>
      </w:r>
      <w:r w:rsidR="00161427">
        <w:rPr>
          <w:color w:val="000000"/>
        </w:rPr>
        <w:t xml:space="preserve"> </w:t>
      </w:r>
      <w:r>
        <w:rPr>
          <w:color w:val="000000"/>
        </w:rPr>
        <w:t>oznake</w:t>
      </w:r>
      <w:r w:rsidR="00161427">
        <w:rPr>
          <w:color w:val="000000"/>
        </w:rPr>
        <w:t xml:space="preserve">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uniformi</w:t>
      </w:r>
      <w:r w:rsidR="00161427">
        <w:rPr>
          <w:color w:val="000000"/>
        </w:rPr>
        <w:t xml:space="preserve"> </w:t>
      </w:r>
      <w:r>
        <w:rPr>
          <w:color w:val="000000"/>
        </w:rPr>
        <w:t>su</w:t>
      </w:r>
      <w:r w:rsidR="00161427">
        <w:rPr>
          <w:color w:val="000000"/>
        </w:rPr>
        <w:t xml:space="preserve">: </w:t>
      </w:r>
      <w:r>
        <w:rPr>
          <w:color w:val="000000"/>
        </w:rPr>
        <w:t>oznake</w:t>
      </w:r>
      <w:r w:rsidR="00161427">
        <w:rPr>
          <w:color w:val="000000"/>
        </w:rPr>
        <w:t xml:space="preserve"> </w:t>
      </w:r>
      <w:r>
        <w:rPr>
          <w:color w:val="000000"/>
        </w:rPr>
        <w:t>pripadnosti</w:t>
      </w:r>
      <w:r w:rsidR="00161427">
        <w:rPr>
          <w:color w:val="000000"/>
        </w:rPr>
        <w:t xml:space="preserve">, </w:t>
      </w:r>
      <w:r>
        <w:rPr>
          <w:color w:val="000000"/>
        </w:rPr>
        <w:t>funkcija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dužnosti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štabovima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jedinicama</w:t>
      </w:r>
      <w:r w:rsidR="00161427">
        <w:rPr>
          <w:color w:val="000000"/>
        </w:rPr>
        <w:t xml:space="preserve"> (</w:t>
      </w:r>
      <w:r>
        <w:rPr>
          <w:color w:val="000000"/>
        </w:rPr>
        <w:t>Prilog</w:t>
      </w:r>
      <w:r w:rsidR="00161427">
        <w:rPr>
          <w:color w:val="000000"/>
        </w:rPr>
        <w:t xml:space="preserve"> 3.), </w:t>
      </w:r>
      <w:r>
        <w:rPr>
          <w:color w:val="000000"/>
        </w:rPr>
        <w:t>koji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odštampan</w:t>
      </w:r>
      <w:r w:rsidR="00161427">
        <w:rPr>
          <w:color w:val="000000"/>
        </w:rPr>
        <w:t xml:space="preserve"> </w:t>
      </w:r>
      <w:r>
        <w:rPr>
          <w:color w:val="000000"/>
        </w:rPr>
        <w:t>uz</w:t>
      </w:r>
      <w:r w:rsidR="00161427">
        <w:rPr>
          <w:color w:val="000000"/>
        </w:rPr>
        <w:t xml:space="preserve"> </w:t>
      </w:r>
      <w:r>
        <w:rPr>
          <w:color w:val="000000"/>
        </w:rPr>
        <w:t>ovaj</w:t>
      </w:r>
      <w:r w:rsidR="00161427">
        <w:rPr>
          <w:color w:val="000000"/>
        </w:rPr>
        <w:t xml:space="preserve"> </w:t>
      </w:r>
      <w:r>
        <w:rPr>
          <w:color w:val="000000"/>
        </w:rPr>
        <w:t>pravilnik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koji</w:t>
      </w:r>
      <w:r w:rsidR="00161427">
        <w:rPr>
          <w:color w:val="000000"/>
        </w:rPr>
        <w:t xml:space="preserve"> </w:t>
      </w:r>
      <w:r>
        <w:rPr>
          <w:color w:val="000000"/>
        </w:rPr>
        <w:t>čini</w:t>
      </w:r>
      <w:r w:rsidR="00161427">
        <w:rPr>
          <w:color w:val="000000"/>
        </w:rPr>
        <w:t xml:space="preserve"> </w:t>
      </w:r>
      <w:r>
        <w:rPr>
          <w:color w:val="000000"/>
        </w:rPr>
        <w:t>njegov</w:t>
      </w:r>
      <w:r w:rsidR="00161427">
        <w:rPr>
          <w:color w:val="000000"/>
        </w:rPr>
        <w:t xml:space="preserve"> </w:t>
      </w:r>
      <w:r>
        <w:rPr>
          <w:color w:val="000000"/>
        </w:rPr>
        <w:t>sastavni</w:t>
      </w:r>
      <w:r w:rsidR="00161427">
        <w:rPr>
          <w:color w:val="000000"/>
        </w:rPr>
        <w:t xml:space="preserve"> </w:t>
      </w:r>
      <w:r>
        <w:rPr>
          <w:color w:val="000000"/>
        </w:rPr>
        <w:t>deo</w:t>
      </w:r>
      <w:r w:rsidR="00161427">
        <w:rPr>
          <w:color w:val="000000"/>
        </w:rPr>
        <w:t xml:space="preserve">, </w:t>
      </w:r>
      <w:r>
        <w:rPr>
          <w:color w:val="000000"/>
        </w:rPr>
        <w:t>oznake</w:t>
      </w:r>
      <w:r w:rsidR="00161427">
        <w:rPr>
          <w:color w:val="000000"/>
        </w:rPr>
        <w:t xml:space="preserve"> </w:t>
      </w:r>
      <w:r>
        <w:rPr>
          <w:color w:val="000000"/>
        </w:rPr>
        <w:t>specijalnosti</w:t>
      </w:r>
      <w:r w:rsidR="00161427">
        <w:rPr>
          <w:color w:val="000000"/>
        </w:rPr>
        <w:t xml:space="preserve"> </w:t>
      </w:r>
      <w:r>
        <w:rPr>
          <w:color w:val="000000"/>
        </w:rPr>
        <w:t>pripadnika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(</w:t>
      </w:r>
      <w:r>
        <w:rPr>
          <w:color w:val="000000"/>
        </w:rPr>
        <w:t>Prilog</w:t>
      </w:r>
      <w:r w:rsidR="00161427">
        <w:rPr>
          <w:color w:val="000000"/>
        </w:rPr>
        <w:t xml:space="preserve"> 4.), </w:t>
      </w:r>
      <w:r>
        <w:rPr>
          <w:color w:val="000000"/>
        </w:rPr>
        <w:t>koji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odštampan</w:t>
      </w:r>
      <w:r w:rsidR="00161427">
        <w:rPr>
          <w:color w:val="000000"/>
        </w:rPr>
        <w:t xml:space="preserve"> </w:t>
      </w:r>
      <w:r>
        <w:rPr>
          <w:color w:val="000000"/>
        </w:rPr>
        <w:t>uz</w:t>
      </w:r>
      <w:r w:rsidR="00161427">
        <w:rPr>
          <w:color w:val="000000"/>
        </w:rPr>
        <w:t xml:space="preserve"> </w:t>
      </w:r>
      <w:r>
        <w:rPr>
          <w:color w:val="000000"/>
        </w:rPr>
        <w:t>ovaj</w:t>
      </w:r>
      <w:r w:rsidR="00161427">
        <w:rPr>
          <w:color w:val="000000"/>
        </w:rPr>
        <w:t xml:space="preserve"> </w:t>
      </w:r>
      <w:r>
        <w:rPr>
          <w:color w:val="000000"/>
        </w:rPr>
        <w:t>pravilnik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koji</w:t>
      </w:r>
      <w:r w:rsidR="00161427">
        <w:rPr>
          <w:color w:val="000000"/>
        </w:rPr>
        <w:t xml:space="preserve"> </w:t>
      </w:r>
      <w:r>
        <w:rPr>
          <w:color w:val="000000"/>
        </w:rPr>
        <w:t>čini</w:t>
      </w:r>
      <w:r w:rsidR="00161427">
        <w:rPr>
          <w:color w:val="000000"/>
        </w:rPr>
        <w:t xml:space="preserve"> </w:t>
      </w:r>
      <w:r>
        <w:rPr>
          <w:color w:val="000000"/>
        </w:rPr>
        <w:t>njegov</w:t>
      </w:r>
      <w:r w:rsidR="00161427">
        <w:rPr>
          <w:color w:val="000000"/>
        </w:rPr>
        <w:t xml:space="preserve"> </w:t>
      </w:r>
      <w:r>
        <w:rPr>
          <w:color w:val="000000"/>
        </w:rPr>
        <w:t>sastavni</w:t>
      </w:r>
      <w:r w:rsidR="00161427">
        <w:rPr>
          <w:color w:val="000000"/>
        </w:rPr>
        <w:t xml:space="preserve"> </w:t>
      </w:r>
      <w:r>
        <w:rPr>
          <w:color w:val="000000"/>
        </w:rPr>
        <w:t>deo</w:t>
      </w:r>
      <w:r w:rsidR="00161427">
        <w:rPr>
          <w:color w:val="000000"/>
        </w:rPr>
        <w:t xml:space="preserve">, </w:t>
      </w:r>
      <w:r>
        <w:rPr>
          <w:color w:val="000000"/>
        </w:rPr>
        <w:t>kao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natpis</w:t>
      </w:r>
      <w:r w:rsidR="00161427">
        <w:rPr>
          <w:color w:val="000000"/>
        </w:rPr>
        <w:t xml:space="preserve"> </w:t>
      </w:r>
      <w:r>
        <w:rPr>
          <w:color w:val="000000"/>
        </w:rPr>
        <w:t>sa</w:t>
      </w:r>
      <w:r w:rsidR="00161427">
        <w:rPr>
          <w:color w:val="000000"/>
        </w:rPr>
        <w:t xml:space="preserve"> </w:t>
      </w:r>
      <w:r>
        <w:rPr>
          <w:color w:val="000000"/>
        </w:rPr>
        <w:t>prezimenom</w:t>
      </w:r>
      <w:r w:rsidR="00161427">
        <w:rPr>
          <w:color w:val="000000"/>
        </w:rPr>
        <w:t xml:space="preserve">, </w:t>
      </w:r>
      <w:r>
        <w:rPr>
          <w:color w:val="000000"/>
        </w:rPr>
        <w:t>početnim</w:t>
      </w:r>
      <w:r w:rsidR="00161427">
        <w:rPr>
          <w:color w:val="000000"/>
        </w:rPr>
        <w:t xml:space="preserve"> </w:t>
      </w:r>
      <w:r>
        <w:rPr>
          <w:color w:val="000000"/>
        </w:rPr>
        <w:t>slovom</w:t>
      </w:r>
      <w:r w:rsidR="00161427">
        <w:rPr>
          <w:color w:val="000000"/>
        </w:rPr>
        <w:t xml:space="preserve"> </w:t>
      </w:r>
      <w:r>
        <w:rPr>
          <w:color w:val="000000"/>
        </w:rPr>
        <w:t>imena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krvnom</w:t>
      </w:r>
      <w:r w:rsidR="00161427">
        <w:rPr>
          <w:color w:val="000000"/>
        </w:rPr>
        <w:t xml:space="preserve"> </w:t>
      </w:r>
      <w:r>
        <w:rPr>
          <w:color w:val="000000"/>
        </w:rPr>
        <w:t>grupom</w:t>
      </w:r>
      <w:r w:rsidR="00161427">
        <w:rPr>
          <w:color w:val="000000"/>
        </w:rPr>
        <w:t>.</w:t>
      </w:r>
    </w:p>
    <w:p w:rsidR="00377D66" w:rsidRDefault="00161427">
      <w:pPr>
        <w:spacing w:after="120"/>
        <w:jc w:val="center"/>
      </w:pPr>
      <w:r>
        <w:rPr>
          <w:b/>
          <w:color w:val="000000"/>
        </w:rPr>
        <w:t xml:space="preserve">1. </w:t>
      </w:r>
      <w:r w:rsidR="00594CA9">
        <w:rPr>
          <w:b/>
          <w:color w:val="000000"/>
        </w:rPr>
        <w:t>Opšte</w:t>
      </w:r>
      <w:r>
        <w:rPr>
          <w:b/>
          <w:color w:val="000000"/>
        </w:rPr>
        <w:t xml:space="preserve"> </w:t>
      </w:r>
      <w:r w:rsidR="00594CA9">
        <w:rPr>
          <w:b/>
          <w:color w:val="000000"/>
        </w:rPr>
        <w:t>oznake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18.</w:t>
      </w:r>
    </w:p>
    <w:p w:rsidR="00377D66" w:rsidRDefault="00594CA9">
      <w:pPr>
        <w:spacing w:after="150"/>
      </w:pPr>
      <w:r>
        <w:rPr>
          <w:color w:val="000000"/>
        </w:rPr>
        <w:t>Osnovni</w:t>
      </w:r>
      <w:r w:rsidR="00161427">
        <w:rPr>
          <w:color w:val="000000"/>
        </w:rPr>
        <w:t xml:space="preserve"> </w:t>
      </w:r>
      <w:r>
        <w:rPr>
          <w:color w:val="000000"/>
        </w:rPr>
        <w:t>znak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Republike</w:t>
      </w:r>
      <w:r w:rsidR="00161427">
        <w:rPr>
          <w:color w:val="000000"/>
        </w:rPr>
        <w:t xml:space="preserve"> </w:t>
      </w:r>
      <w:r>
        <w:rPr>
          <w:color w:val="000000"/>
        </w:rPr>
        <w:t>Srbije</w:t>
      </w:r>
      <w:r w:rsidR="00161427">
        <w:rPr>
          <w:color w:val="000000"/>
        </w:rPr>
        <w:t xml:space="preserve"> </w:t>
      </w:r>
      <w:r>
        <w:rPr>
          <w:color w:val="000000"/>
        </w:rPr>
        <w:t>nosi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prišiven</w:t>
      </w:r>
      <w:r w:rsidR="00161427">
        <w:rPr>
          <w:color w:val="000000"/>
        </w:rPr>
        <w:t xml:space="preserve"> </w:t>
      </w:r>
      <w:r>
        <w:rPr>
          <w:color w:val="000000"/>
        </w:rPr>
        <w:t>ili</w:t>
      </w:r>
      <w:r w:rsidR="00161427">
        <w:rPr>
          <w:color w:val="000000"/>
        </w:rPr>
        <w:t xml:space="preserve"> </w:t>
      </w:r>
      <w:r>
        <w:rPr>
          <w:color w:val="000000"/>
        </w:rPr>
        <w:t>pričvršćen</w:t>
      </w:r>
      <w:r w:rsidR="00161427">
        <w:rPr>
          <w:color w:val="000000"/>
        </w:rPr>
        <w:t xml:space="preserve"> </w:t>
      </w:r>
      <w:r>
        <w:rPr>
          <w:color w:val="000000"/>
        </w:rPr>
        <w:t>čičak</w:t>
      </w:r>
      <w:r w:rsidR="00161427">
        <w:rPr>
          <w:color w:val="000000"/>
        </w:rPr>
        <w:t xml:space="preserve"> </w:t>
      </w:r>
      <w:r>
        <w:rPr>
          <w:color w:val="000000"/>
        </w:rPr>
        <w:t>trakom</w:t>
      </w:r>
      <w:r w:rsidR="00161427">
        <w:rPr>
          <w:color w:val="000000"/>
        </w:rPr>
        <w:t xml:space="preserve">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desnom</w:t>
      </w:r>
      <w:r w:rsidR="00161427">
        <w:rPr>
          <w:color w:val="000000"/>
        </w:rPr>
        <w:t xml:space="preserve"> </w:t>
      </w:r>
      <w:r>
        <w:rPr>
          <w:color w:val="000000"/>
        </w:rPr>
        <w:t>rukavu</w:t>
      </w:r>
      <w:r w:rsidR="00161427">
        <w:rPr>
          <w:color w:val="000000"/>
        </w:rPr>
        <w:t xml:space="preserve"> </w:t>
      </w:r>
      <w:r>
        <w:rPr>
          <w:color w:val="000000"/>
        </w:rPr>
        <w:t>uniforme</w:t>
      </w:r>
      <w:r w:rsidR="00161427">
        <w:rPr>
          <w:color w:val="000000"/>
        </w:rPr>
        <w:t>.</w:t>
      </w:r>
    </w:p>
    <w:p w:rsidR="00377D66" w:rsidRDefault="00594CA9">
      <w:pPr>
        <w:spacing w:after="150"/>
      </w:pPr>
      <w:r>
        <w:rPr>
          <w:color w:val="000000"/>
        </w:rPr>
        <w:lastRenderedPageBreak/>
        <w:t>Osnovni</w:t>
      </w:r>
      <w:r w:rsidR="00161427">
        <w:rPr>
          <w:color w:val="000000"/>
        </w:rPr>
        <w:t xml:space="preserve"> </w:t>
      </w:r>
      <w:r>
        <w:rPr>
          <w:color w:val="000000"/>
        </w:rPr>
        <w:t>znak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Republike</w:t>
      </w:r>
      <w:r w:rsidR="00161427">
        <w:rPr>
          <w:color w:val="000000"/>
        </w:rPr>
        <w:t xml:space="preserve"> </w:t>
      </w:r>
      <w:r>
        <w:rPr>
          <w:color w:val="000000"/>
        </w:rPr>
        <w:t>Srbije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jednakostranični</w:t>
      </w:r>
      <w:r w:rsidR="00161427">
        <w:rPr>
          <w:color w:val="000000"/>
        </w:rPr>
        <w:t xml:space="preserve"> </w:t>
      </w:r>
      <w:r>
        <w:rPr>
          <w:color w:val="000000"/>
        </w:rPr>
        <w:t>trougao</w:t>
      </w:r>
      <w:r w:rsidR="00161427">
        <w:rPr>
          <w:color w:val="000000"/>
        </w:rPr>
        <w:t xml:space="preserve">, </w:t>
      </w:r>
      <w:r>
        <w:rPr>
          <w:color w:val="000000"/>
        </w:rPr>
        <w:t>plave</w:t>
      </w:r>
      <w:r w:rsidR="00161427">
        <w:rPr>
          <w:color w:val="000000"/>
        </w:rPr>
        <w:t xml:space="preserve"> </w:t>
      </w:r>
      <w:r>
        <w:rPr>
          <w:color w:val="000000"/>
        </w:rPr>
        <w:t>boje</w:t>
      </w:r>
      <w:r w:rsidR="00161427">
        <w:rPr>
          <w:color w:val="000000"/>
        </w:rPr>
        <w:t xml:space="preserve">, </w:t>
      </w:r>
      <w:r>
        <w:rPr>
          <w:color w:val="000000"/>
        </w:rPr>
        <w:t>smešten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narandžastom</w:t>
      </w:r>
      <w:r w:rsidR="00161427">
        <w:rPr>
          <w:color w:val="000000"/>
        </w:rPr>
        <w:t xml:space="preserve"> </w:t>
      </w:r>
      <w:r>
        <w:rPr>
          <w:color w:val="000000"/>
        </w:rPr>
        <w:t>krugu</w:t>
      </w:r>
      <w:r w:rsidR="00161427">
        <w:rPr>
          <w:color w:val="000000"/>
        </w:rPr>
        <w:t xml:space="preserve">, </w:t>
      </w:r>
      <w:r>
        <w:rPr>
          <w:color w:val="000000"/>
        </w:rPr>
        <w:t>prečnika</w:t>
      </w:r>
      <w:r w:rsidR="00161427">
        <w:rPr>
          <w:color w:val="000000"/>
        </w:rPr>
        <w:t xml:space="preserve"> 70 mm. </w:t>
      </w:r>
      <w:r>
        <w:rPr>
          <w:color w:val="000000"/>
        </w:rPr>
        <w:t>Oko</w:t>
      </w:r>
      <w:r w:rsidR="00161427">
        <w:rPr>
          <w:color w:val="000000"/>
        </w:rPr>
        <w:t xml:space="preserve"> </w:t>
      </w:r>
      <w:r>
        <w:rPr>
          <w:color w:val="000000"/>
        </w:rPr>
        <w:t>narandžastog</w:t>
      </w:r>
      <w:r w:rsidR="00161427">
        <w:rPr>
          <w:color w:val="000000"/>
        </w:rPr>
        <w:t xml:space="preserve"> </w:t>
      </w:r>
      <w:r>
        <w:rPr>
          <w:color w:val="000000"/>
        </w:rPr>
        <w:t>kruga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prsten</w:t>
      </w:r>
      <w:r w:rsidR="00161427">
        <w:rPr>
          <w:color w:val="000000"/>
        </w:rPr>
        <w:t xml:space="preserve"> </w:t>
      </w:r>
      <w:r>
        <w:rPr>
          <w:color w:val="000000"/>
        </w:rPr>
        <w:t>plave</w:t>
      </w:r>
      <w:r w:rsidR="00161427">
        <w:rPr>
          <w:color w:val="000000"/>
        </w:rPr>
        <w:t xml:space="preserve"> </w:t>
      </w:r>
      <w:r>
        <w:rPr>
          <w:color w:val="000000"/>
        </w:rPr>
        <w:t>boje</w:t>
      </w:r>
      <w:r w:rsidR="00161427">
        <w:rPr>
          <w:color w:val="000000"/>
        </w:rPr>
        <w:t xml:space="preserve">, </w:t>
      </w:r>
      <w:r>
        <w:rPr>
          <w:color w:val="000000"/>
        </w:rPr>
        <w:t>širine</w:t>
      </w:r>
      <w:r w:rsidR="00161427">
        <w:rPr>
          <w:color w:val="000000"/>
        </w:rPr>
        <w:t xml:space="preserve"> 15 mm.</w:t>
      </w:r>
    </w:p>
    <w:p w:rsidR="00377D66" w:rsidRDefault="00594CA9">
      <w:pPr>
        <w:spacing w:after="150"/>
      </w:pP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gornjoj</w:t>
      </w:r>
      <w:r w:rsidR="00161427">
        <w:rPr>
          <w:color w:val="000000"/>
        </w:rPr>
        <w:t xml:space="preserve"> </w:t>
      </w:r>
      <w:r>
        <w:rPr>
          <w:color w:val="000000"/>
        </w:rPr>
        <w:t>strani</w:t>
      </w:r>
      <w:r w:rsidR="00161427">
        <w:rPr>
          <w:color w:val="000000"/>
        </w:rPr>
        <w:t xml:space="preserve"> </w:t>
      </w:r>
      <w:r>
        <w:rPr>
          <w:color w:val="000000"/>
        </w:rPr>
        <w:t>prstena</w:t>
      </w:r>
      <w:r w:rsidR="00161427">
        <w:rPr>
          <w:color w:val="000000"/>
        </w:rPr>
        <w:t xml:space="preserve"> </w:t>
      </w:r>
      <w:r>
        <w:rPr>
          <w:color w:val="000000"/>
        </w:rPr>
        <w:t>stoji</w:t>
      </w:r>
      <w:r w:rsidR="00161427">
        <w:rPr>
          <w:color w:val="000000"/>
        </w:rPr>
        <w:t xml:space="preserve"> </w:t>
      </w:r>
      <w:r>
        <w:rPr>
          <w:color w:val="000000"/>
        </w:rPr>
        <w:t>natpis</w:t>
      </w:r>
      <w:r w:rsidR="00161427">
        <w:rPr>
          <w:color w:val="000000"/>
        </w:rPr>
        <w:t xml:space="preserve"> „</w:t>
      </w:r>
      <w:r>
        <w:rPr>
          <w:color w:val="000000"/>
        </w:rPr>
        <w:t>REPUBLIKA</w:t>
      </w:r>
      <w:r w:rsidR="00161427">
        <w:rPr>
          <w:color w:val="000000"/>
        </w:rPr>
        <w:t xml:space="preserve"> </w:t>
      </w:r>
      <w:r>
        <w:rPr>
          <w:color w:val="000000"/>
        </w:rPr>
        <w:t>SRBIJA</w:t>
      </w:r>
      <w:r w:rsidR="00161427">
        <w:rPr>
          <w:color w:val="000000"/>
        </w:rPr>
        <w:t xml:space="preserve">ˮ, </w:t>
      </w:r>
      <w:r>
        <w:rPr>
          <w:color w:val="000000"/>
        </w:rPr>
        <w:t>a</w:t>
      </w:r>
      <w:r w:rsidR="00161427">
        <w:rPr>
          <w:color w:val="000000"/>
        </w:rPr>
        <w:t xml:space="preserve">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donjoj</w:t>
      </w:r>
      <w:r w:rsidR="00161427">
        <w:rPr>
          <w:color w:val="000000"/>
        </w:rPr>
        <w:t xml:space="preserve"> </w:t>
      </w:r>
      <w:r>
        <w:rPr>
          <w:color w:val="000000"/>
        </w:rPr>
        <w:t>natpis</w:t>
      </w:r>
      <w:r w:rsidR="00161427">
        <w:rPr>
          <w:color w:val="000000"/>
        </w:rPr>
        <w:t xml:space="preserve"> „</w:t>
      </w:r>
      <w:r>
        <w:rPr>
          <w:color w:val="000000"/>
        </w:rPr>
        <w:t>CIVILNA</w:t>
      </w:r>
      <w:r w:rsidR="00161427">
        <w:rPr>
          <w:color w:val="000000"/>
        </w:rPr>
        <w:t xml:space="preserve"> </w:t>
      </w:r>
      <w:r>
        <w:rPr>
          <w:color w:val="000000"/>
        </w:rPr>
        <w:t>ZAŠTITA</w:t>
      </w:r>
      <w:r w:rsidR="00161427">
        <w:rPr>
          <w:color w:val="000000"/>
        </w:rPr>
        <w:t xml:space="preserve">ˮ, </w:t>
      </w:r>
      <w:r>
        <w:rPr>
          <w:color w:val="000000"/>
        </w:rPr>
        <w:t>a</w:t>
      </w:r>
      <w:r w:rsidR="00161427">
        <w:rPr>
          <w:color w:val="000000"/>
        </w:rPr>
        <w:t xml:space="preserve"> </w:t>
      </w:r>
      <w:r>
        <w:rPr>
          <w:color w:val="000000"/>
        </w:rPr>
        <w:t>prilikom</w:t>
      </w:r>
      <w:r w:rsidR="00161427">
        <w:rPr>
          <w:color w:val="000000"/>
        </w:rPr>
        <w:t xml:space="preserve"> </w:t>
      </w:r>
      <w:r>
        <w:rPr>
          <w:color w:val="000000"/>
        </w:rPr>
        <w:t>upućivanja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međunarodne</w:t>
      </w:r>
      <w:r w:rsidR="00161427">
        <w:rPr>
          <w:color w:val="000000"/>
        </w:rPr>
        <w:t xml:space="preserve"> </w:t>
      </w:r>
      <w:r>
        <w:rPr>
          <w:color w:val="000000"/>
        </w:rPr>
        <w:t>misije</w:t>
      </w:r>
      <w:r w:rsidR="00161427">
        <w:rPr>
          <w:color w:val="000000"/>
        </w:rPr>
        <w:t xml:space="preserve">, </w:t>
      </w:r>
      <w:r>
        <w:rPr>
          <w:color w:val="000000"/>
        </w:rPr>
        <w:t>osnovni</w:t>
      </w:r>
      <w:r w:rsidR="00161427">
        <w:rPr>
          <w:color w:val="000000"/>
        </w:rPr>
        <w:t xml:space="preserve"> </w:t>
      </w:r>
      <w:r>
        <w:rPr>
          <w:color w:val="000000"/>
        </w:rPr>
        <w:t>znak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Republike</w:t>
      </w:r>
      <w:r w:rsidR="00161427">
        <w:rPr>
          <w:color w:val="000000"/>
        </w:rPr>
        <w:t xml:space="preserve"> </w:t>
      </w:r>
      <w:r>
        <w:rPr>
          <w:color w:val="000000"/>
        </w:rPr>
        <w:t>Srbije</w:t>
      </w:r>
      <w:r w:rsidR="00161427">
        <w:rPr>
          <w:color w:val="000000"/>
        </w:rPr>
        <w:t xml:space="preserve"> </w:t>
      </w:r>
      <w:r>
        <w:rPr>
          <w:color w:val="000000"/>
        </w:rPr>
        <w:t>sa</w:t>
      </w:r>
      <w:r w:rsidR="00161427">
        <w:rPr>
          <w:color w:val="000000"/>
        </w:rPr>
        <w:t xml:space="preserve"> </w:t>
      </w:r>
      <w:r>
        <w:rPr>
          <w:color w:val="000000"/>
        </w:rPr>
        <w:t>natpisom</w:t>
      </w:r>
      <w:r w:rsidR="00161427">
        <w:rPr>
          <w:color w:val="000000"/>
        </w:rPr>
        <w:t xml:space="preserve"> „</w:t>
      </w:r>
      <w:r>
        <w:rPr>
          <w:color w:val="000000"/>
        </w:rPr>
        <w:t>REPUBLIKA</w:t>
      </w:r>
      <w:r w:rsidR="00161427">
        <w:rPr>
          <w:color w:val="000000"/>
        </w:rPr>
        <w:t xml:space="preserve"> </w:t>
      </w:r>
      <w:r>
        <w:rPr>
          <w:color w:val="000000"/>
        </w:rPr>
        <w:t>SRBIJA</w:t>
      </w:r>
      <w:r w:rsidR="00161427">
        <w:rPr>
          <w:color w:val="000000"/>
        </w:rPr>
        <w:t xml:space="preserve"> </w:t>
      </w:r>
      <w:r>
        <w:rPr>
          <w:color w:val="000000"/>
        </w:rPr>
        <w:t>CIVILNA</w:t>
      </w:r>
      <w:r w:rsidR="00161427">
        <w:rPr>
          <w:color w:val="000000"/>
        </w:rPr>
        <w:t xml:space="preserve"> </w:t>
      </w:r>
      <w:r>
        <w:rPr>
          <w:color w:val="000000"/>
        </w:rPr>
        <w:t>ZAŠTITA</w:t>
      </w:r>
      <w:r w:rsidR="00161427">
        <w:rPr>
          <w:color w:val="000000"/>
        </w:rPr>
        <w:t xml:space="preserve">ˮ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engleskom</w:t>
      </w:r>
      <w:r w:rsidR="00161427">
        <w:rPr>
          <w:color w:val="000000"/>
        </w:rPr>
        <w:t xml:space="preserve"> </w:t>
      </w:r>
      <w:r>
        <w:rPr>
          <w:color w:val="000000"/>
        </w:rPr>
        <w:t>jeziku</w:t>
      </w:r>
      <w:r w:rsidR="00161427">
        <w:rPr>
          <w:color w:val="000000"/>
        </w:rPr>
        <w:t xml:space="preserve">. </w:t>
      </w:r>
      <w:r>
        <w:rPr>
          <w:color w:val="000000"/>
        </w:rPr>
        <w:t>Slova</w:t>
      </w:r>
      <w:r w:rsidR="00161427">
        <w:rPr>
          <w:color w:val="000000"/>
        </w:rPr>
        <w:t xml:space="preserve"> </w:t>
      </w:r>
      <w:r>
        <w:rPr>
          <w:color w:val="000000"/>
        </w:rPr>
        <w:t>su</w:t>
      </w:r>
      <w:r w:rsidR="00161427">
        <w:rPr>
          <w:color w:val="000000"/>
        </w:rPr>
        <w:t xml:space="preserve"> </w:t>
      </w:r>
      <w:r>
        <w:rPr>
          <w:color w:val="000000"/>
        </w:rPr>
        <w:t>bele</w:t>
      </w:r>
      <w:r w:rsidR="00161427">
        <w:rPr>
          <w:color w:val="000000"/>
        </w:rPr>
        <w:t xml:space="preserve"> </w:t>
      </w:r>
      <w:r>
        <w:rPr>
          <w:color w:val="000000"/>
        </w:rPr>
        <w:t>boje</w:t>
      </w:r>
      <w:r w:rsidR="00161427">
        <w:rPr>
          <w:color w:val="000000"/>
        </w:rPr>
        <w:t xml:space="preserve">, </w:t>
      </w:r>
      <w:r>
        <w:rPr>
          <w:color w:val="000000"/>
        </w:rPr>
        <w:t>veličine</w:t>
      </w:r>
      <w:r w:rsidR="00161427">
        <w:rPr>
          <w:color w:val="000000"/>
        </w:rPr>
        <w:t xml:space="preserve"> 8 mm.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levoj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desnoj</w:t>
      </w:r>
      <w:r w:rsidR="00161427">
        <w:rPr>
          <w:color w:val="000000"/>
        </w:rPr>
        <w:t xml:space="preserve"> </w:t>
      </w:r>
      <w:r>
        <w:rPr>
          <w:color w:val="000000"/>
        </w:rPr>
        <w:t>strani</w:t>
      </w:r>
      <w:r w:rsidR="00161427">
        <w:rPr>
          <w:color w:val="000000"/>
        </w:rPr>
        <w:t xml:space="preserve"> </w:t>
      </w:r>
      <w:r>
        <w:rPr>
          <w:color w:val="000000"/>
        </w:rPr>
        <w:t>prstena</w:t>
      </w:r>
      <w:r w:rsidR="00161427">
        <w:rPr>
          <w:color w:val="000000"/>
        </w:rPr>
        <w:t xml:space="preserve"> </w:t>
      </w:r>
      <w:r>
        <w:rPr>
          <w:color w:val="000000"/>
        </w:rPr>
        <w:t>nalazi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zastava</w:t>
      </w:r>
      <w:r w:rsidR="00161427">
        <w:rPr>
          <w:color w:val="000000"/>
        </w:rPr>
        <w:t xml:space="preserve"> </w:t>
      </w:r>
      <w:r>
        <w:rPr>
          <w:color w:val="000000"/>
        </w:rPr>
        <w:t>Republike</w:t>
      </w:r>
      <w:r w:rsidR="00161427">
        <w:rPr>
          <w:color w:val="000000"/>
        </w:rPr>
        <w:t xml:space="preserve"> </w:t>
      </w:r>
      <w:r>
        <w:rPr>
          <w:color w:val="000000"/>
        </w:rPr>
        <w:t>Srbije</w:t>
      </w:r>
      <w:r w:rsidR="00161427">
        <w:rPr>
          <w:color w:val="000000"/>
        </w:rPr>
        <w:t xml:space="preserve">, </w:t>
      </w:r>
      <w:r>
        <w:rPr>
          <w:color w:val="000000"/>
        </w:rPr>
        <w:t>dimenzija</w:t>
      </w:r>
      <w:r w:rsidR="00161427">
        <w:rPr>
          <w:color w:val="000000"/>
        </w:rPr>
        <w:t xml:space="preserve"> 15 </w:t>
      </w:r>
      <w:r>
        <w:rPr>
          <w:color w:val="000000"/>
        </w:rPr>
        <w:t>h</w:t>
      </w:r>
      <w:r w:rsidR="00161427">
        <w:rPr>
          <w:color w:val="000000"/>
        </w:rPr>
        <w:t xml:space="preserve"> 12 mm.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19.</w:t>
      </w:r>
    </w:p>
    <w:p w:rsidR="00377D66" w:rsidRDefault="00594CA9">
      <w:pPr>
        <w:spacing w:after="150"/>
      </w:pPr>
      <w:r>
        <w:rPr>
          <w:color w:val="000000"/>
        </w:rPr>
        <w:t>Oznaka</w:t>
      </w:r>
      <w:r w:rsidR="00161427">
        <w:rPr>
          <w:color w:val="000000"/>
        </w:rPr>
        <w:t xml:space="preserve">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kapi</w:t>
      </w:r>
      <w:r w:rsidR="00161427">
        <w:rPr>
          <w:color w:val="000000"/>
        </w:rPr>
        <w:t xml:space="preserve"> </w:t>
      </w:r>
      <w:r>
        <w:rPr>
          <w:color w:val="000000"/>
        </w:rPr>
        <w:t>pripadnika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jednakostranični</w:t>
      </w:r>
      <w:r w:rsidR="00161427">
        <w:rPr>
          <w:color w:val="000000"/>
        </w:rPr>
        <w:t xml:space="preserve"> </w:t>
      </w:r>
      <w:r>
        <w:rPr>
          <w:color w:val="000000"/>
        </w:rPr>
        <w:t>trougao</w:t>
      </w:r>
      <w:r w:rsidR="00161427">
        <w:rPr>
          <w:color w:val="000000"/>
        </w:rPr>
        <w:t xml:space="preserve">, </w:t>
      </w:r>
      <w:r>
        <w:rPr>
          <w:color w:val="000000"/>
        </w:rPr>
        <w:t>plave</w:t>
      </w:r>
      <w:r w:rsidR="00161427">
        <w:rPr>
          <w:color w:val="000000"/>
        </w:rPr>
        <w:t xml:space="preserve"> </w:t>
      </w:r>
      <w:r>
        <w:rPr>
          <w:color w:val="000000"/>
        </w:rPr>
        <w:t>boje</w:t>
      </w:r>
      <w:r w:rsidR="00161427">
        <w:rPr>
          <w:color w:val="000000"/>
        </w:rPr>
        <w:t xml:space="preserve">, </w:t>
      </w:r>
      <w:r>
        <w:rPr>
          <w:color w:val="000000"/>
        </w:rPr>
        <w:t>smešten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krugu</w:t>
      </w:r>
      <w:r w:rsidR="00161427">
        <w:rPr>
          <w:color w:val="000000"/>
        </w:rPr>
        <w:t xml:space="preserve"> </w:t>
      </w:r>
      <w:r>
        <w:rPr>
          <w:color w:val="000000"/>
        </w:rPr>
        <w:t>prečnika</w:t>
      </w:r>
      <w:r w:rsidR="00161427">
        <w:rPr>
          <w:color w:val="000000"/>
        </w:rPr>
        <w:t xml:space="preserve"> 30 mm,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podlozi</w:t>
      </w:r>
      <w:r w:rsidR="00161427">
        <w:rPr>
          <w:color w:val="000000"/>
        </w:rPr>
        <w:t xml:space="preserve"> </w:t>
      </w:r>
      <w:r>
        <w:rPr>
          <w:color w:val="000000"/>
        </w:rPr>
        <w:t>narandžaste</w:t>
      </w:r>
      <w:r w:rsidR="00161427">
        <w:rPr>
          <w:color w:val="000000"/>
        </w:rPr>
        <w:t xml:space="preserve"> </w:t>
      </w:r>
      <w:r>
        <w:rPr>
          <w:color w:val="000000"/>
        </w:rPr>
        <w:t>boje</w:t>
      </w:r>
      <w:r w:rsidR="00161427">
        <w:rPr>
          <w:color w:val="000000"/>
        </w:rPr>
        <w:t xml:space="preserve">, </w:t>
      </w:r>
      <w:r>
        <w:rPr>
          <w:color w:val="000000"/>
        </w:rPr>
        <w:t>a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sredini</w:t>
      </w:r>
      <w:r w:rsidR="00161427">
        <w:rPr>
          <w:color w:val="000000"/>
        </w:rPr>
        <w:t xml:space="preserve"> </w:t>
      </w:r>
      <w:r>
        <w:rPr>
          <w:color w:val="000000"/>
        </w:rPr>
        <w:t>trougla</w:t>
      </w:r>
      <w:r w:rsidR="00161427">
        <w:rPr>
          <w:color w:val="000000"/>
        </w:rPr>
        <w:t xml:space="preserve"> </w:t>
      </w:r>
      <w:r>
        <w:rPr>
          <w:color w:val="000000"/>
        </w:rPr>
        <w:t>nalazi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crveni</w:t>
      </w:r>
      <w:r w:rsidR="00161427">
        <w:rPr>
          <w:color w:val="000000"/>
        </w:rPr>
        <w:t xml:space="preserve"> </w:t>
      </w:r>
      <w:r>
        <w:rPr>
          <w:color w:val="000000"/>
        </w:rPr>
        <w:t>štit</w:t>
      </w:r>
      <w:r w:rsidR="00161427">
        <w:rPr>
          <w:color w:val="000000"/>
        </w:rPr>
        <w:t xml:space="preserve"> </w:t>
      </w:r>
      <w:r>
        <w:rPr>
          <w:color w:val="000000"/>
        </w:rPr>
        <w:t>sa</w:t>
      </w:r>
      <w:r w:rsidR="00161427">
        <w:rPr>
          <w:color w:val="000000"/>
        </w:rPr>
        <w:t xml:space="preserve"> </w:t>
      </w:r>
      <w:r>
        <w:rPr>
          <w:color w:val="000000"/>
        </w:rPr>
        <w:t>četiri</w:t>
      </w:r>
      <w:r w:rsidR="00161427">
        <w:rPr>
          <w:color w:val="000000"/>
        </w:rPr>
        <w:t xml:space="preserve"> </w:t>
      </w:r>
      <w:r>
        <w:rPr>
          <w:color w:val="000000"/>
        </w:rPr>
        <w:t>ocila</w:t>
      </w:r>
      <w:r w:rsidR="00161427">
        <w:rPr>
          <w:color w:val="000000"/>
        </w:rPr>
        <w:t xml:space="preserve">. </w:t>
      </w:r>
      <w:r>
        <w:rPr>
          <w:color w:val="000000"/>
        </w:rPr>
        <w:t>Oznaka</w:t>
      </w:r>
      <w:r w:rsidR="00161427">
        <w:rPr>
          <w:color w:val="000000"/>
        </w:rPr>
        <w:t xml:space="preserve">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kapi</w:t>
      </w:r>
      <w:r w:rsidR="00161427">
        <w:rPr>
          <w:color w:val="000000"/>
        </w:rPr>
        <w:t xml:space="preserve"> </w:t>
      </w:r>
      <w:r>
        <w:rPr>
          <w:color w:val="000000"/>
        </w:rPr>
        <w:t>pripadnika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nosi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prišivena</w:t>
      </w:r>
      <w:r w:rsidR="00161427">
        <w:rPr>
          <w:color w:val="000000"/>
        </w:rPr>
        <w:t xml:space="preserve"> </w:t>
      </w:r>
      <w:r>
        <w:rPr>
          <w:color w:val="000000"/>
        </w:rPr>
        <w:t>ili</w:t>
      </w:r>
      <w:r w:rsidR="00161427">
        <w:rPr>
          <w:color w:val="000000"/>
        </w:rPr>
        <w:t xml:space="preserve"> </w:t>
      </w:r>
      <w:r>
        <w:rPr>
          <w:color w:val="000000"/>
        </w:rPr>
        <w:t>pričvršćena</w:t>
      </w:r>
      <w:r w:rsidR="00161427">
        <w:rPr>
          <w:color w:val="000000"/>
        </w:rPr>
        <w:t xml:space="preserve"> </w:t>
      </w:r>
      <w:r>
        <w:rPr>
          <w:color w:val="000000"/>
        </w:rPr>
        <w:t>čičak</w:t>
      </w:r>
      <w:r w:rsidR="00161427">
        <w:rPr>
          <w:color w:val="000000"/>
        </w:rPr>
        <w:t xml:space="preserve"> </w:t>
      </w:r>
      <w:r>
        <w:rPr>
          <w:color w:val="000000"/>
        </w:rPr>
        <w:t>trakom</w:t>
      </w:r>
      <w:r w:rsidR="00161427">
        <w:rPr>
          <w:color w:val="000000"/>
        </w:rPr>
        <w:t>.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20.</w:t>
      </w:r>
    </w:p>
    <w:p w:rsidR="00377D66" w:rsidRDefault="00594CA9">
      <w:pPr>
        <w:spacing w:after="150"/>
      </w:pPr>
      <w:r>
        <w:rPr>
          <w:color w:val="000000"/>
        </w:rPr>
        <w:t>Natpis</w:t>
      </w:r>
      <w:r w:rsidR="00161427">
        <w:rPr>
          <w:color w:val="000000"/>
        </w:rPr>
        <w:t xml:space="preserve"> „</w:t>
      </w:r>
      <w:r>
        <w:rPr>
          <w:color w:val="000000"/>
        </w:rPr>
        <w:t>CIVILNA</w:t>
      </w:r>
      <w:r w:rsidR="00161427">
        <w:rPr>
          <w:color w:val="000000"/>
        </w:rPr>
        <w:t xml:space="preserve"> </w:t>
      </w:r>
      <w:r>
        <w:rPr>
          <w:color w:val="000000"/>
        </w:rPr>
        <w:t>ZAŠTITA</w:t>
      </w:r>
      <w:r w:rsidR="00161427">
        <w:rPr>
          <w:color w:val="000000"/>
        </w:rPr>
        <w:t>ˮ (</w:t>
      </w:r>
      <w:r>
        <w:rPr>
          <w:color w:val="000000"/>
        </w:rPr>
        <w:t>siva</w:t>
      </w:r>
      <w:r w:rsidR="00161427">
        <w:rPr>
          <w:color w:val="000000"/>
        </w:rPr>
        <w:t xml:space="preserve"> </w:t>
      </w:r>
      <w:r>
        <w:rPr>
          <w:color w:val="000000"/>
        </w:rPr>
        <w:t>termo</w:t>
      </w:r>
      <w:r w:rsidR="00161427">
        <w:rPr>
          <w:color w:val="000000"/>
        </w:rPr>
        <w:t>-</w:t>
      </w:r>
      <w:r>
        <w:rPr>
          <w:color w:val="000000"/>
        </w:rPr>
        <w:t>reflektujuća</w:t>
      </w:r>
      <w:r w:rsidR="00161427">
        <w:rPr>
          <w:color w:val="000000"/>
        </w:rPr>
        <w:t xml:space="preserve"> </w:t>
      </w:r>
      <w:r>
        <w:rPr>
          <w:color w:val="000000"/>
        </w:rPr>
        <w:t>boja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dva</w:t>
      </w:r>
      <w:r w:rsidR="00161427">
        <w:rPr>
          <w:color w:val="000000"/>
        </w:rPr>
        <w:t xml:space="preserve"> </w:t>
      </w:r>
      <w:r>
        <w:rPr>
          <w:color w:val="000000"/>
        </w:rPr>
        <w:t>reda</w:t>
      </w:r>
      <w:r w:rsidR="00161427">
        <w:rPr>
          <w:color w:val="000000"/>
        </w:rPr>
        <w:t xml:space="preserve">, </w:t>
      </w:r>
      <w:r>
        <w:rPr>
          <w:color w:val="000000"/>
        </w:rPr>
        <w:t>veličine</w:t>
      </w:r>
      <w:r w:rsidR="00161427">
        <w:rPr>
          <w:color w:val="000000"/>
        </w:rPr>
        <w:t xml:space="preserve"> 4 cm, </w:t>
      </w:r>
      <w:r>
        <w:rPr>
          <w:color w:val="000000"/>
        </w:rPr>
        <w:t>izvezen</w:t>
      </w:r>
      <w:r w:rsidR="00161427">
        <w:rPr>
          <w:color w:val="000000"/>
        </w:rPr>
        <w:t xml:space="preserve"> </w:t>
      </w:r>
      <w:r>
        <w:rPr>
          <w:color w:val="000000"/>
        </w:rPr>
        <w:t>ili</w:t>
      </w:r>
      <w:r w:rsidR="00161427">
        <w:rPr>
          <w:color w:val="000000"/>
        </w:rPr>
        <w:t xml:space="preserve"> </w:t>
      </w:r>
      <w:r>
        <w:rPr>
          <w:color w:val="000000"/>
        </w:rPr>
        <w:t>odštampan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sito</w:t>
      </w:r>
      <w:r w:rsidR="00161427">
        <w:rPr>
          <w:color w:val="000000"/>
        </w:rPr>
        <w:t xml:space="preserve"> </w:t>
      </w:r>
      <w:r>
        <w:rPr>
          <w:color w:val="000000"/>
        </w:rPr>
        <w:t>štampi</w:t>
      </w:r>
      <w:r w:rsidR="00161427">
        <w:rPr>
          <w:color w:val="000000"/>
        </w:rPr>
        <w:t xml:space="preserve">) </w:t>
      </w:r>
      <w:r>
        <w:rPr>
          <w:color w:val="000000"/>
        </w:rPr>
        <w:t>nosi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leđima</w:t>
      </w:r>
      <w:r w:rsidR="00161427">
        <w:rPr>
          <w:color w:val="000000"/>
        </w:rPr>
        <w:t xml:space="preserve"> </w:t>
      </w:r>
      <w:r>
        <w:rPr>
          <w:color w:val="000000"/>
        </w:rPr>
        <w:t>gornjih</w:t>
      </w:r>
      <w:r w:rsidR="00161427">
        <w:rPr>
          <w:color w:val="000000"/>
        </w:rPr>
        <w:t xml:space="preserve"> </w:t>
      </w:r>
      <w:r>
        <w:rPr>
          <w:color w:val="000000"/>
        </w:rPr>
        <w:t>delova</w:t>
      </w:r>
      <w:r w:rsidR="00161427">
        <w:rPr>
          <w:color w:val="000000"/>
        </w:rPr>
        <w:t xml:space="preserve"> </w:t>
      </w:r>
      <w:r>
        <w:rPr>
          <w:color w:val="000000"/>
        </w:rPr>
        <w:t>odeće</w:t>
      </w:r>
      <w:r w:rsidR="00161427">
        <w:rPr>
          <w:color w:val="000000"/>
        </w:rPr>
        <w:t xml:space="preserve">,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to</w:t>
      </w:r>
      <w:r w:rsidR="00161427">
        <w:rPr>
          <w:color w:val="000000"/>
        </w:rPr>
        <w:t xml:space="preserve">: </w:t>
      </w:r>
      <w:r>
        <w:rPr>
          <w:color w:val="000000"/>
        </w:rPr>
        <w:t>košulјi</w:t>
      </w:r>
      <w:r w:rsidR="00161427">
        <w:rPr>
          <w:color w:val="000000"/>
        </w:rPr>
        <w:t>–</w:t>
      </w:r>
      <w:r>
        <w:rPr>
          <w:color w:val="000000"/>
        </w:rPr>
        <w:t>bluzi</w:t>
      </w:r>
      <w:r w:rsidR="00161427">
        <w:rPr>
          <w:color w:val="000000"/>
        </w:rPr>
        <w:t xml:space="preserve">; </w:t>
      </w:r>
      <w:r>
        <w:rPr>
          <w:color w:val="000000"/>
        </w:rPr>
        <w:t>majici</w:t>
      </w:r>
      <w:r w:rsidR="00161427">
        <w:rPr>
          <w:color w:val="000000"/>
        </w:rPr>
        <w:t xml:space="preserve">; </w:t>
      </w:r>
      <w:r>
        <w:rPr>
          <w:color w:val="000000"/>
        </w:rPr>
        <w:t>jakni</w:t>
      </w:r>
      <w:r w:rsidR="00161427">
        <w:rPr>
          <w:color w:val="000000"/>
        </w:rPr>
        <w:t>.</w:t>
      </w:r>
    </w:p>
    <w:p w:rsidR="00377D66" w:rsidRDefault="00161427">
      <w:pPr>
        <w:spacing w:after="120"/>
        <w:jc w:val="center"/>
      </w:pPr>
      <w:r>
        <w:rPr>
          <w:b/>
          <w:color w:val="000000"/>
        </w:rPr>
        <w:t xml:space="preserve">2. </w:t>
      </w:r>
      <w:r w:rsidR="00594CA9">
        <w:rPr>
          <w:b/>
          <w:color w:val="000000"/>
        </w:rPr>
        <w:t>Posebne</w:t>
      </w:r>
      <w:r>
        <w:rPr>
          <w:b/>
          <w:color w:val="000000"/>
        </w:rPr>
        <w:t xml:space="preserve"> </w:t>
      </w:r>
      <w:r w:rsidR="00594CA9">
        <w:rPr>
          <w:b/>
          <w:color w:val="000000"/>
        </w:rPr>
        <w:t>oznake</w:t>
      </w:r>
    </w:p>
    <w:p w:rsidR="00377D66" w:rsidRDefault="00161427">
      <w:pPr>
        <w:spacing w:after="120"/>
        <w:jc w:val="center"/>
      </w:pPr>
      <w:r>
        <w:rPr>
          <w:i/>
          <w:color w:val="000000"/>
        </w:rPr>
        <w:t xml:space="preserve">1) </w:t>
      </w:r>
      <w:r w:rsidR="00594CA9">
        <w:rPr>
          <w:i/>
          <w:color w:val="000000"/>
        </w:rPr>
        <w:t>Oznake</w:t>
      </w:r>
      <w:r>
        <w:rPr>
          <w:i/>
          <w:color w:val="000000"/>
        </w:rPr>
        <w:t xml:space="preserve"> </w:t>
      </w:r>
      <w:r w:rsidR="00594CA9">
        <w:rPr>
          <w:i/>
          <w:color w:val="000000"/>
        </w:rPr>
        <w:t>pripadnosti</w:t>
      </w:r>
      <w:r>
        <w:rPr>
          <w:i/>
          <w:color w:val="000000"/>
        </w:rPr>
        <w:t xml:space="preserve">, </w:t>
      </w:r>
      <w:r w:rsidR="00594CA9">
        <w:rPr>
          <w:i/>
          <w:color w:val="000000"/>
        </w:rPr>
        <w:t>funkcija</w:t>
      </w:r>
      <w:r>
        <w:rPr>
          <w:i/>
          <w:color w:val="000000"/>
        </w:rPr>
        <w:t xml:space="preserve"> </w:t>
      </w:r>
      <w:r w:rsidR="00594CA9">
        <w:rPr>
          <w:i/>
          <w:color w:val="000000"/>
        </w:rPr>
        <w:t>i</w:t>
      </w:r>
      <w:r>
        <w:rPr>
          <w:i/>
          <w:color w:val="000000"/>
        </w:rPr>
        <w:t xml:space="preserve"> </w:t>
      </w:r>
      <w:r w:rsidR="00594CA9">
        <w:rPr>
          <w:i/>
          <w:color w:val="000000"/>
        </w:rPr>
        <w:t>dužnosti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21.</w:t>
      </w:r>
    </w:p>
    <w:p w:rsidR="00377D66" w:rsidRDefault="00594CA9">
      <w:pPr>
        <w:spacing w:after="150"/>
      </w:pPr>
      <w:r>
        <w:rPr>
          <w:color w:val="000000"/>
        </w:rPr>
        <w:t>Podloga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oznake</w:t>
      </w:r>
      <w:r w:rsidR="00161427">
        <w:rPr>
          <w:color w:val="000000"/>
        </w:rPr>
        <w:t xml:space="preserve"> </w:t>
      </w:r>
      <w:r>
        <w:rPr>
          <w:color w:val="000000"/>
        </w:rPr>
        <w:t>pripadnosti</w:t>
      </w:r>
      <w:r w:rsidR="00161427">
        <w:rPr>
          <w:color w:val="000000"/>
        </w:rPr>
        <w:t xml:space="preserve">, </w:t>
      </w:r>
      <w:r>
        <w:rPr>
          <w:color w:val="000000"/>
        </w:rPr>
        <w:t>funkcija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dužnosti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štabovima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vanredne</w:t>
      </w:r>
      <w:r w:rsidR="00161427">
        <w:rPr>
          <w:color w:val="000000"/>
        </w:rPr>
        <w:t xml:space="preserve"> </w:t>
      </w:r>
      <w:r>
        <w:rPr>
          <w:color w:val="000000"/>
        </w:rPr>
        <w:t>situacije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jedinicama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izrađuje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vidu</w:t>
      </w:r>
      <w:r w:rsidR="00161427">
        <w:rPr>
          <w:color w:val="000000"/>
        </w:rPr>
        <w:t xml:space="preserve"> </w:t>
      </w:r>
      <w:r>
        <w:rPr>
          <w:color w:val="000000"/>
        </w:rPr>
        <w:t>pravougaonika</w:t>
      </w:r>
      <w:r w:rsidR="00161427">
        <w:rPr>
          <w:color w:val="000000"/>
        </w:rPr>
        <w:t xml:space="preserve"> </w:t>
      </w:r>
      <w:r>
        <w:rPr>
          <w:color w:val="000000"/>
        </w:rPr>
        <w:t>tamno</w:t>
      </w:r>
      <w:r w:rsidR="00161427">
        <w:rPr>
          <w:color w:val="000000"/>
        </w:rPr>
        <w:t xml:space="preserve"> </w:t>
      </w:r>
      <w:r>
        <w:rPr>
          <w:color w:val="000000"/>
        </w:rPr>
        <w:t>plave</w:t>
      </w:r>
      <w:r w:rsidR="00161427">
        <w:rPr>
          <w:color w:val="000000"/>
        </w:rPr>
        <w:t xml:space="preserve"> </w:t>
      </w:r>
      <w:r>
        <w:rPr>
          <w:color w:val="000000"/>
        </w:rPr>
        <w:t>boje</w:t>
      </w:r>
      <w:r w:rsidR="00161427">
        <w:rPr>
          <w:color w:val="000000"/>
        </w:rPr>
        <w:t xml:space="preserve">, </w:t>
      </w:r>
      <w:r>
        <w:rPr>
          <w:color w:val="000000"/>
        </w:rPr>
        <w:t>dimenzija</w:t>
      </w:r>
      <w:r w:rsidR="00161427">
        <w:rPr>
          <w:color w:val="000000"/>
        </w:rPr>
        <w:t xml:space="preserve"> 50 </w:t>
      </w:r>
      <w:r>
        <w:rPr>
          <w:color w:val="000000"/>
        </w:rPr>
        <w:t>h</w:t>
      </w:r>
      <w:r w:rsidR="00161427">
        <w:rPr>
          <w:color w:val="000000"/>
        </w:rPr>
        <w:t xml:space="preserve"> 80 mm.</w:t>
      </w:r>
    </w:p>
    <w:p w:rsidR="00377D66" w:rsidRDefault="00594CA9">
      <w:pPr>
        <w:spacing w:after="150"/>
      </w:pPr>
      <w:r>
        <w:rPr>
          <w:color w:val="000000"/>
        </w:rPr>
        <w:t>Pripadnost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označava</w:t>
      </w:r>
      <w:r w:rsidR="00161427">
        <w:rPr>
          <w:color w:val="000000"/>
        </w:rPr>
        <w:t xml:space="preserve">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donjem</w:t>
      </w:r>
      <w:r w:rsidR="00161427">
        <w:rPr>
          <w:color w:val="000000"/>
        </w:rPr>
        <w:t xml:space="preserve"> </w:t>
      </w:r>
      <w:r>
        <w:rPr>
          <w:color w:val="000000"/>
        </w:rPr>
        <w:t>delu</w:t>
      </w:r>
      <w:r w:rsidR="00161427">
        <w:rPr>
          <w:color w:val="000000"/>
        </w:rPr>
        <w:t xml:space="preserve"> </w:t>
      </w:r>
      <w:r>
        <w:rPr>
          <w:color w:val="000000"/>
        </w:rPr>
        <w:t>podloge</w:t>
      </w:r>
      <w:r w:rsidR="00161427">
        <w:rPr>
          <w:color w:val="000000"/>
        </w:rPr>
        <w:t xml:space="preserve">, </w:t>
      </w:r>
      <w:r>
        <w:rPr>
          <w:color w:val="000000"/>
        </w:rPr>
        <w:t>horizontalnim</w:t>
      </w:r>
      <w:r w:rsidR="00161427">
        <w:rPr>
          <w:color w:val="000000"/>
        </w:rPr>
        <w:t xml:space="preserve"> </w:t>
      </w:r>
      <w:r>
        <w:rPr>
          <w:color w:val="000000"/>
        </w:rPr>
        <w:t>trakama</w:t>
      </w:r>
      <w:r w:rsidR="00161427">
        <w:rPr>
          <w:color w:val="000000"/>
        </w:rPr>
        <w:t xml:space="preserve"> </w:t>
      </w:r>
      <w:r>
        <w:rPr>
          <w:color w:val="000000"/>
        </w:rPr>
        <w:t>zlatno</w:t>
      </w:r>
      <w:r w:rsidR="00161427">
        <w:rPr>
          <w:color w:val="000000"/>
        </w:rPr>
        <w:t xml:space="preserve"> </w:t>
      </w:r>
      <w:r>
        <w:rPr>
          <w:color w:val="000000"/>
        </w:rPr>
        <w:t>žute</w:t>
      </w:r>
      <w:r w:rsidR="00161427">
        <w:rPr>
          <w:color w:val="000000"/>
        </w:rPr>
        <w:t xml:space="preserve"> (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štab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vanredne</w:t>
      </w:r>
      <w:r w:rsidR="00161427">
        <w:rPr>
          <w:color w:val="000000"/>
        </w:rPr>
        <w:t xml:space="preserve"> </w:t>
      </w:r>
      <w:r>
        <w:rPr>
          <w:color w:val="000000"/>
        </w:rPr>
        <w:t>situacije</w:t>
      </w:r>
      <w:r w:rsidR="00161427">
        <w:rPr>
          <w:color w:val="000000"/>
        </w:rPr>
        <w:t xml:space="preserve">), </w:t>
      </w:r>
      <w:r>
        <w:rPr>
          <w:color w:val="000000"/>
        </w:rPr>
        <w:t>odnosno</w:t>
      </w:r>
      <w:r w:rsidR="00161427">
        <w:rPr>
          <w:color w:val="000000"/>
        </w:rPr>
        <w:t xml:space="preserve"> </w:t>
      </w:r>
      <w:r>
        <w:rPr>
          <w:color w:val="000000"/>
        </w:rPr>
        <w:t>srebrne</w:t>
      </w:r>
      <w:r w:rsidR="00161427">
        <w:rPr>
          <w:color w:val="000000"/>
        </w:rPr>
        <w:t xml:space="preserve"> </w:t>
      </w:r>
      <w:r>
        <w:rPr>
          <w:color w:val="000000"/>
        </w:rPr>
        <w:t>boje</w:t>
      </w:r>
      <w:r w:rsidR="00161427">
        <w:rPr>
          <w:color w:val="000000"/>
        </w:rPr>
        <w:t xml:space="preserve"> (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jedinice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), </w:t>
      </w:r>
      <w:r>
        <w:rPr>
          <w:color w:val="000000"/>
        </w:rPr>
        <w:t>sa</w:t>
      </w:r>
      <w:r w:rsidR="00161427">
        <w:rPr>
          <w:color w:val="000000"/>
        </w:rPr>
        <w:t xml:space="preserve"> </w:t>
      </w:r>
      <w:r>
        <w:rPr>
          <w:color w:val="000000"/>
        </w:rPr>
        <w:t>rastojanjem</w:t>
      </w:r>
      <w:r w:rsidR="00161427">
        <w:rPr>
          <w:color w:val="000000"/>
        </w:rPr>
        <w:t xml:space="preserve"> </w:t>
      </w:r>
      <w:r>
        <w:rPr>
          <w:color w:val="000000"/>
        </w:rPr>
        <w:t>između</w:t>
      </w:r>
      <w:r w:rsidR="00161427">
        <w:rPr>
          <w:color w:val="000000"/>
        </w:rPr>
        <w:t xml:space="preserve"> </w:t>
      </w:r>
      <w:r>
        <w:rPr>
          <w:color w:val="000000"/>
        </w:rPr>
        <w:t>traka</w:t>
      </w:r>
      <w:r w:rsidR="00161427">
        <w:rPr>
          <w:color w:val="000000"/>
        </w:rPr>
        <w:t xml:space="preserve"> </w:t>
      </w:r>
      <w:r>
        <w:rPr>
          <w:color w:val="000000"/>
        </w:rPr>
        <w:t>od</w:t>
      </w:r>
      <w:r w:rsidR="00161427">
        <w:rPr>
          <w:color w:val="000000"/>
        </w:rPr>
        <w:t xml:space="preserve"> </w:t>
      </w:r>
      <w:r>
        <w:rPr>
          <w:color w:val="000000"/>
        </w:rPr>
        <w:t>po</w:t>
      </w:r>
      <w:r w:rsidR="00161427">
        <w:rPr>
          <w:color w:val="000000"/>
        </w:rPr>
        <w:t xml:space="preserve"> 5 mm.</w:t>
      </w:r>
    </w:p>
    <w:p w:rsidR="00377D66" w:rsidRDefault="00594CA9">
      <w:pPr>
        <w:spacing w:after="150"/>
      </w:pPr>
      <w:r>
        <w:rPr>
          <w:color w:val="000000"/>
        </w:rPr>
        <w:t>Funkcija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dužnost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podlozi</w:t>
      </w:r>
      <w:r w:rsidR="00161427">
        <w:rPr>
          <w:color w:val="000000"/>
        </w:rPr>
        <w:t xml:space="preserve"> </w:t>
      </w:r>
      <w:r>
        <w:rPr>
          <w:color w:val="000000"/>
        </w:rPr>
        <w:t>označava</w:t>
      </w:r>
      <w:r w:rsidR="00161427">
        <w:rPr>
          <w:color w:val="000000"/>
        </w:rPr>
        <w:t xml:space="preserve"> </w:t>
      </w:r>
      <w:r>
        <w:rPr>
          <w:color w:val="000000"/>
        </w:rPr>
        <w:t>iznad</w:t>
      </w:r>
      <w:r w:rsidR="00161427">
        <w:rPr>
          <w:color w:val="000000"/>
        </w:rPr>
        <w:t xml:space="preserve"> </w:t>
      </w:r>
      <w:r>
        <w:rPr>
          <w:color w:val="000000"/>
        </w:rPr>
        <w:t>horizontalnih</w:t>
      </w:r>
      <w:r w:rsidR="00161427">
        <w:rPr>
          <w:color w:val="000000"/>
        </w:rPr>
        <w:t xml:space="preserve"> </w:t>
      </w:r>
      <w:r>
        <w:rPr>
          <w:color w:val="000000"/>
        </w:rPr>
        <w:t>traka</w:t>
      </w:r>
      <w:r w:rsidR="00161427">
        <w:rPr>
          <w:color w:val="000000"/>
        </w:rPr>
        <w:t xml:space="preserve">, </w:t>
      </w:r>
      <w:r>
        <w:rPr>
          <w:color w:val="000000"/>
        </w:rPr>
        <w:t>četvorokrakim</w:t>
      </w:r>
      <w:r w:rsidR="00161427">
        <w:rPr>
          <w:color w:val="000000"/>
        </w:rPr>
        <w:t xml:space="preserve"> </w:t>
      </w:r>
      <w:r>
        <w:rPr>
          <w:color w:val="000000"/>
        </w:rPr>
        <w:t>zvezdicama</w:t>
      </w:r>
      <w:r w:rsidR="00161427">
        <w:rPr>
          <w:color w:val="000000"/>
        </w:rPr>
        <w:t xml:space="preserve"> </w:t>
      </w:r>
      <w:r>
        <w:rPr>
          <w:color w:val="000000"/>
        </w:rPr>
        <w:t>zlatno</w:t>
      </w:r>
      <w:r w:rsidR="00161427">
        <w:rPr>
          <w:color w:val="000000"/>
        </w:rPr>
        <w:t xml:space="preserve"> </w:t>
      </w:r>
      <w:r>
        <w:rPr>
          <w:color w:val="000000"/>
        </w:rPr>
        <w:t>žute</w:t>
      </w:r>
      <w:r w:rsidR="00161427">
        <w:rPr>
          <w:color w:val="000000"/>
        </w:rPr>
        <w:t xml:space="preserve"> (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štab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vanredne</w:t>
      </w:r>
      <w:r w:rsidR="00161427">
        <w:rPr>
          <w:color w:val="000000"/>
        </w:rPr>
        <w:t xml:space="preserve"> </w:t>
      </w:r>
      <w:r>
        <w:rPr>
          <w:color w:val="000000"/>
        </w:rPr>
        <w:t>situacije</w:t>
      </w:r>
      <w:r w:rsidR="00161427">
        <w:rPr>
          <w:color w:val="000000"/>
        </w:rPr>
        <w:t xml:space="preserve">), </w:t>
      </w:r>
      <w:r>
        <w:rPr>
          <w:color w:val="000000"/>
        </w:rPr>
        <w:t>odnosno</w:t>
      </w:r>
      <w:r w:rsidR="00161427">
        <w:rPr>
          <w:color w:val="000000"/>
        </w:rPr>
        <w:t xml:space="preserve"> </w:t>
      </w:r>
      <w:r>
        <w:rPr>
          <w:color w:val="000000"/>
        </w:rPr>
        <w:t>srebrne</w:t>
      </w:r>
      <w:r w:rsidR="00161427">
        <w:rPr>
          <w:color w:val="000000"/>
        </w:rPr>
        <w:t xml:space="preserve"> </w:t>
      </w:r>
      <w:r>
        <w:rPr>
          <w:color w:val="000000"/>
        </w:rPr>
        <w:t>boje</w:t>
      </w:r>
      <w:r w:rsidR="00161427">
        <w:rPr>
          <w:color w:val="000000"/>
        </w:rPr>
        <w:t xml:space="preserve"> (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jedinice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). </w:t>
      </w:r>
      <w:r>
        <w:rPr>
          <w:color w:val="000000"/>
        </w:rPr>
        <w:t>Zvezdice</w:t>
      </w:r>
      <w:r w:rsidR="00161427">
        <w:rPr>
          <w:color w:val="000000"/>
        </w:rPr>
        <w:t xml:space="preserve"> </w:t>
      </w:r>
      <w:r>
        <w:rPr>
          <w:color w:val="000000"/>
        </w:rPr>
        <w:t>su</w:t>
      </w:r>
      <w:r w:rsidR="00161427">
        <w:rPr>
          <w:color w:val="000000"/>
        </w:rPr>
        <w:t xml:space="preserve"> </w:t>
      </w:r>
      <w:r>
        <w:rPr>
          <w:color w:val="000000"/>
        </w:rPr>
        <w:t>maksimalnog</w:t>
      </w:r>
      <w:r w:rsidR="00161427">
        <w:rPr>
          <w:color w:val="000000"/>
        </w:rPr>
        <w:t xml:space="preserve"> </w:t>
      </w:r>
      <w:r>
        <w:rPr>
          <w:color w:val="000000"/>
        </w:rPr>
        <w:t>raspona</w:t>
      </w:r>
      <w:r w:rsidR="00161427">
        <w:rPr>
          <w:color w:val="000000"/>
        </w:rPr>
        <w:t xml:space="preserve"> </w:t>
      </w:r>
      <w:r>
        <w:rPr>
          <w:color w:val="000000"/>
        </w:rPr>
        <w:t>krakova</w:t>
      </w:r>
      <w:r w:rsidR="00161427">
        <w:rPr>
          <w:color w:val="000000"/>
        </w:rPr>
        <w:t xml:space="preserve"> 18 mm, </w:t>
      </w:r>
      <w:r>
        <w:rPr>
          <w:color w:val="000000"/>
        </w:rPr>
        <w:t>postavlјaju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međusobnom</w:t>
      </w:r>
      <w:r w:rsidR="00161427">
        <w:rPr>
          <w:color w:val="000000"/>
        </w:rPr>
        <w:t xml:space="preserve"> </w:t>
      </w:r>
      <w:r>
        <w:rPr>
          <w:color w:val="000000"/>
        </w:rPr>
        <w:t>rastojanju</w:t>
      </w:r>
      <w:r w:rsidR="00161427">
        <w:rPr>
          <w:color w:val="000000"/>
        </w:rPr>
        <w:t xml:space="preserve"> </w:t>
      </w:r>
      <w:r>
        <w:rPr>
          <w:color w:val="000000"/>
        </w:rPr>
        <w:t>od</w:t>
      </w:r>
      <w:r w:rsidR="00161427">
        <w:rPr>
          <w:color w:val="000000"/>
        </w:rPr>
        <w:t xml:space="preserve"> </w:t>
      </w:r>
      <w:r>
        <w:rPr>
          <w:color w:val="000000"/>
        </w:rPr>
        <w:t>po</w:t>
      </w:r>
      <w:r w:rsidR="00161427">
        <w:rPr>
          <w:color w:val="000000"/>
        </w:rPr>
        <w:t xml:space="preserve"> 2 mm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na</w:t>
      </w:r>
      <w:r w:rsidR="00161427">
        <w:rPr>
          <w:color w:val="000000"/>
        </w:rPr>
        <w:t xml:space="preserve"> 20 mm </w:t>
      </w:r>
      <w:r>
        <w:rPr>
          <w:color w:val="000000"/>
        </w:rPr>
        <w:t>mereno</w:t>
      </w:r>
      <w:r w:rsidR="00161427">
        <w:rPr>
          <w:color w:val="000000"/>
        </w:rPr>
        <w:t xml:space="preserve"> </w:t>
      </w:r>
      <w:r>
        <w:rPr>
          <w:color w:val="000000"/>
        </w:rPr>
        <w:t>od</w:t>
      </w:r>
      <w:r w:rsidR="00161427">
        <w:rPr>
          <w:color w:val="000000"/>
        </w:rPr>
        <w:t xml:space="preserve"> </w:t>
      </w:r>
      <w:r>
        <w:rPr>
          <w:color w:val="000000"/>
        </w:rPr>
        <w:t>gornjeg</w:t>
      </w:r>
      <w:r w:rsidR="00161427">
        <w:rPr>
          <w:color w:val="000000"/>
        </w:rPr>
        <w:t xml:space="preserve"> </w:t>
      </w:r>
      <w:r>
        <w:rPr>
          <w:color w:val="000000"/>
        </w:rPr>
        <w:t>ruba</w:t>
      </w:r>
      <w:r w:rsidR="00161427">
        <w:rPr>
          <w:color w:val="000000"/>
        </w:rPr>
        <w:t xml:space="preserve"> </w:t>
      </w:r>
      <w:r>
        <w:rPr>
          <w:color w:val="000000"/>
        </w:rPr>
        <w:t>podloge</w:t>
      </w:r>
      <w:r w:rsidR="00161427">
        <w:rPr>
          <w:color w:val="000000"/>
        </w:rPr>
        <w:t>.</w:t>
      </w:r>
    </w:p>
    <w:p w:rsidR="00377D66" w:rsidRDefault="00594CA9">
      <w:pPr>
        <w:spacing w:after="150"/>
      </w:pPr>
      <w:r>
        <w:rPr>
          <w:color w:val="000000"/>
        </w:rPr>
        <w:t>Oznake</w:t>
      </w:r>
      <w:r w:rsidR="00161427">
        <w:rPr>
          <w:color w:val="000000"/>
        </w:rPr>
        <w:t xml:space="preserve"> </w:t>
      </w:r>
      <w:r>
        <w:rPr>
          <w:color w:val="000000"/>
        </w:rPr>
        <w:t>pripadnosti</w:t>
      </w:r>
      <w:r w:rsidR="00161427">
        <w:rPr>
          <w:color w:val="000000"/>
        </w:rPr>
        <w:t xml:space="preserve">, </w:t>
      </w:r>
      <w:r>
        <w:rPr>
          <w:color w:val="000000"/>
        </w:rPr>
        <w:t>funkcija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dužnosti</w:t>
      </w:r>
      <w:r w:rsidR="00161427">
        <w:rPr>
          <w:color w:val="000000"/>
        </w:rPr>
        <w:t xml:space="preserve"> </w:t>
      </w:r>
      <w:r>
        <w:rPr>
          <w:color w:val="000000"/>
        </w:rPr>
        <w:t>nose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visini</w:t>
      </w:r>
      <w:r w:rsidR="00161427">
        <w:rPr>
          <w:color w:val="000000"/>
        </w:rPr>
        <w:t xml:space="preserve"> </w:t>
      </w:r>
      <w:r>
        <w:rPr>
          <w:color w:val="000000"/>
        </w:rPr>
        <w:t>grudi</w:t>
      </w:r>
      <w:r w:rsidR="00161427">
        <w:rPr>
          <w:color w:val="000000"/>
        </w:rPr>
        <w:t xml:space="preserve">, </w:t>
      </w:r>
      <w:r>
        <w:rPr>
          <w:color w:val="000000"/>
        </w:rPr>
        <w:t>sa</w:t>
      </w:r>
      <w:r w:rsidR="00161427">
        <w:rPr>
          <w:color w:val="000000"/>
        </w:rPr>
        <w:t xml:space="preserve"> </w:t>
      </w:r>
      <w:r>
        <w:rPr>
          <w:color w:val="000000"/>
        </w:rPr>
        <w:t>desne</w:t>
      </w:r>
      <w:r w:rsidR="00161427">
        <w:rPr>
          <w:color w:val="000000"/>
        </w:rPr>
        <w:t xml:space="preserve"> </w:t>
      </w:r>
      <w:r>
        <w:rPr>
          <w:color w:val="000000"/>
        </w:rPr>
        <w:t>strane</w:t>
      </w:r>
      <w:r w:rsidR="00161427">
        <w:rPr>
          <w:color w:val="000000"/>
        </w:rPr>
        <w:t xml:space="preserve">, </w:t>
      </w:r>
      <w:r>
        <w:rPr>
          <w:color w:val="000000"/>
        </w:rPr>
        <w:t>prišivene</w:t>
      </w:r>
      <w:r w:rsidR="00161427">
        <w:rPr>
          <w:color w:val="000000"/>
        </w:rPr>
        <w:t xml:space="preserve">, </w:t>
      </w:r>
      <w:r>
        <w:rPr>
          <w:color w:val="000000"/>
        </w:rPr>
        <w:t>pričvršćene</w:t>
      </w:r>
      <w:r w:rsidR="00161427">
        <w:rPr>
          <w:color w:val="000000"/>
        </w:rPr>
        <w:t xml:space="preserve"> </w:t>
      </w:r>
      <w:r>
        <w:rPr>
          <w:color w:val="000000"/>
        </w:rPr>
        <w:t>čičak</w:t>
      </w:r>
      <w:r w:rsidR="00161427">
        <w:rPr>
          <w:color w:val="000000"/>
        </w:rPr>
        <w:t xml:space="preserve"> </w:t>
      </w:r>
      <w:r>
        <w:rPr>
          <w:color w:val="000000"/>
        </w:rPr>
        <w:t>trakom</w:t>
      </w:r>
      <w:r w:rsidR="00161427">
        <w:rPr>
          <w:color w:val="000000"/>
        </w:rPr>
        <w:t xml:space="preserve"> </w:t>
      </w:r>
      <w:r>
        <w:rPr>
          <w:color w:val="000000"/>
        </w:rPr>
        <w:t>ili</w:t>
      </w:r>
      <w:r w:rsidR="00161427">
        <w:rPr>
          <w:color w:val="000000"/>
        </w:rPr>
        <w:t xml:space="preserve"> </w:t>
      </w:r>
      <w:r>
        <w:rPr>
          <w:color w:val="000000"/>
        </w:rPr>
        <w:t>odštampane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sito</w:t>
      </w:r>
      <w:r w:rsidR="00161427">
        <w:rPr>
          <w:color w:val="000000"/>
        </w:rPr>
        <w:t xml:space="preserve"> </w:t>
      </w:r>
      <w:r>
        <w:rPr>
          <w:color w:val="000000"/>
        </w:rPr>
        <w:t>štampi</w:t>
      </w:r>
      <w:r w:rsidR="00161427">
        <w:rPr>
          <w:color w:val="000000"/>
        </w:rPr>
        <w:t>.</w:t>
      </w:r>
    </w:p>
    <w:p w:rsidR="00377D66" w:rsidRDefault="00594CA9">
      <w:pPr>
        <w:spacing w:after="120"/>
        <w:jc w:val="center"/>
      </w:pPr>
      <w:r>
        <w:rPr>
          <w:color w:val="000000"/>
        </w:rPr>
        <w:t>Štab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vanredne</w:t>
      </w:r>
      <w:r w:rsidR="00161427">
        <w:rPr>
          <w:color w:val="000000"/>
        </w:rPr>
        <w:t xml:space="preserve"> </w:t>
      </w:r>
      <w:r>
        <w:rPr>
          <w:color w:val="000000"/>
        </w:rPr>
        <w:t>situacije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22.</w:t>
      </w:r>
    </w:p>
    <w:p w:rsidR="00377D66" w:rsidRDefault="00594CA9">
      <w:pPr>
        <w:spacing w:after="150"/>
      </w:pPr>
      <w:r>
        <w:rPr>
          <w:color w:val="000000"/>
        </w:rPr>
        <w:t>Oznake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pripadnost</w:t>
      </w:r>
      <w:r w:rsidR="00161427">
        <w:rPr>
          <w:color w:val="000000"/>
        </w:rPr>
        <w:t xml:space="preserve"> </w:t>
      </w:r>
      <w:r>
        <w:rPr>
          <w:color w:val="000000"/>
        </w:rPr>
        <w:t>štabu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vanredne</w:t>
      </w:r>
      <w:r w:rsidR="00161427">
        <w:rPr>
          <w:color w:val="000000"/>
        </w:rPr>
        <w:t xml:space="preserve"> </w:t>
      </w:r>
      <w:r>
        <w:rPr>
          <w:color w:val="000000"/>
        </w:rPr>
        <w:t>situacije</w:t>
      </w:r>
      <w:r w:rsidR="00161427">
        <w:rPr>
          <w:color w:val="000000"/>
        </w:rPr>
        <w:t xml:space="preserve"> </w:t>
      </w:r>
      <w:r>
        <w:rPr>
          <w:color w:val="000000"/>
        </w:rPr>
        <w:t>su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vidu</w:t>
      </w:r>
      <w:r w:rsidR="00161427">
        <w:rPr>
          <w:color w:val="000000"/>
        </w:rPr>
        <w:t>:</w:t>
      </w:r>
    </w:p>
    <w:p w:rsidR="00377D66" w:rsidRDefault="00161427">
      <w:pPr>
        <w:spacing w:after="150"/>
      </w:pPr>
      <w:r>
        <w:rPr>
          <w:color w:val="000000"/>
        </w:rPr>
        <w:t xml:space="preserve">1) </w:t>
      </w:r>
      <w:r w:rsidR="00594CA9">
        <w:rPr>
          <w:color w:val="000000"/>
        </w:rPr>
        <w:t>tri</w:t>
      </w:r>
      <w:r>
        <w:rPr>
          <w:color w:val="000000"/>
        </w:rPr>
        <w:t xml:space="preserve"> </w:t>
      </w:r>
      <w:r w:rsidR="00594CA9">
        <w:rPr>
          <w:color w:val="000000"/>
        </w:rPr>
        <w:t>horizontalne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, </w:t>
      </w:r>
      <w:r w:rsidR="00594CA9">
        <w:rPr>
          <w:color w:val="000000"/>
        </w:rPr>
        <w:t>dimenzija</w:t>
      </w:r>
      <w:r>
        <w:rPr>
          <w:color w:val="000000"/>
        </w:rPr>
        <w:t xml:space="preserve"> 50 </w:t>
      </w:r>
      <w:r w:rsidR="00594CA9">
        <w:rPr>
          <w:color w:val="000000"/>
        </w:rPr>
        <w:t>h</w:t>
      </w:r>
      <w:r>
        <w:rPr>
          <w:color w:val="000000"/>
        </w:rPr>
        <w:t xml:space="preserve"> 10 mm −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Republički</w:t>
      </w:r>
      <w:r>
        <w:rPr>
          <w:color w:val="000000"/>
        </w:rPr>
        <w:t xml:space="preserve"> </w:t>
      </w:r>
      <w:r w:rsidR="00594CA9">
        <w:rPr>
          <w:color w:val="000000"/>
        </w:rPr>
        <w:t>štab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lastRenderedPageBreak/>
        <w:t xml:space="preserve">2) </w:t>
      </w:r>
      <w:r w:rsidR="00594CA9">
        <w:rPr>
          <w:color w:val="000000"/>
        </w:rPr>
        <w:t>dve</w:t>
      </w:r>
      <w:r>
        <w:rPr>
          <w:color w:val="000000"/>
        </w:rPr>
        <w:t xml:space="preserve"> </w:t>
      </w:r>
      <w:r w:rsidR="00594CA9">
        <w:rPr>
          <w:color w:val="000000"/>
        </w:rPr>
        <w:t>horizontalne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, </w:t>
      </w:r>
      <w:r w:rsidR="00594CA9">
        <w:rPr>
          <w:color w:val="000000"/>
        </w:rPr>
        <w:t>dimenzija</w:t>
      </w:r>
      <w:r>
        <w:rPr>
          <w:color w:val="000000"/>
        </w:rPr>
        <w:t xml:space="preserve"> 50 </w:t>
      </w:r>
      <w:r w:rsidR="00594CA9">
        <w:rPr>
          <w:color w:val="000000"/>
        </w:rPr>
        <w:t>h</w:t>
      </w:r>
      <w:r>
        <w:rPr>
          <w:color w:val="000000"/>
        </w:rPr>
        <w:t xml:space="preserve"> 10 mm −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pokrajinski</w:t>
      </w:r>
      <w:r>
        <w:rPr>
          <w:color w:val="000000"/>
        </w:rPr>
        <w:t xml:space="preserve"> </w:t>
      </w:r>
      <w:r w:rsidR="00594CA9">
        <w:rPr>
          <w:color w:val="000000"/>
        </w:rPr>
        <w:t>štab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t xml:space="preserve">3) </w:t>
      </w:r>
      <w:r w:rsidR="00594CA9">
        <w:rPr>
          <w:color w:val="000000"/>
        </w:rPr>
        <w:t>jedne</w:t>
      </w:r>
      <w:r>
        <w:rPr>
          <w:color w:val="000000"/>
        </w:rPr>
        <w:t xml:space="preserve"> </w:t>
      </w:r>
      <w:r w:rsidR="00594CA9">
        <w:rPr>
          <w:color w:val="000000"/>
        </w:rPr>
        <w:t>horizontalne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, </w:t>
      </w:r>
      <w:r w:rsidR="00594CA9">
        <w:rPr>
          <w:color w:val="000000"/>
        </w:rPr>
        <w:t>dimenzija</w:t>
      </w:r>
      <w:r>
        <w:rPr>
          <w:color w:val="000000"/>
        </w:rPr>
        <w:t xml:space="preserve"> 50 </w:t>
      </w:r>
      <w:r w:rsidR="00594CA9">
        <w:rPr>
          <w:color w:val="000000"/>
        </w:rPr>
        <w:t>h</w:t>
      </w:r>
      <w:r>
        <w:rPr>
          <w:color w:val="000000"/>
        </w:rPr>
        <w:t xml:space="preserve"> 10 mm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jedne</w:t>
      </w:r>
      <w:r>
        <w:rPr>
          <w:color w:val="000000"/>
        </w:rPr>
        <w:t xml:space="preserve"> </w:t>
      </w:r>
      <w:r w:rsidR="00594CA9">
        <w:rPr>
          <w:color w:val="000000"/>
        </w:rPr>
        <w:t>horizontalne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, </w:t>
      </w:r>
      <w:r w:rsidR="00594CA9">
        <w:rPr>
          <w:color w:val="000000"/>
        </w:rPr>
        <w:t>dimenzija</w:t>
      </w:r>
      <w:r>
        <w:rPr>
          <w:color w:val="000000"/>
        </w:rPr>
        <w:t xml:space="preserve"> 50 </w:t>
      </w:r>
      <w:r w:rsidR="00594CA9">
        <w:rPr>
          <w:color w:val="000000"/>
        </w:rPr>
        <w:t>h</w:t>
      </w:r>
      <w:r>
        <w:rPr>
          <w:color w:val="000000"/>
        </w:rPr>
        <w:t xml:space="preserve"> 5 mm −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okružni</w:t>
      </w:r>
      <w:r>
        <w:rPr>
          <w:color w:val="000000"/>
        </w:rPr>
        <w:t xml:space="preserve"> </w:t>
      </w:r>
      <w:r w:rsidR="00594CA9">
        <w:rPr>
          <w:color w:val="000000"/>
        </w:rPr>
        <w:t>štab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štab</w:t>
      </w:r>
      <w:r>
        <w:rPr>
          <w:color w:val="000000"/>
        </w:rPr>
        <w:t xml:space="preserve">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vanredne</w:t>
      </w:r>
      <w:r>
        <w:rPr>
          <w:color w:val="000000"/>
        </w:rPr>
        <w:t xml:space="preserve"> </w:t>
      </w:r>
      <w:r w:rsidR="00594CA9">
        <w:rPr>
          <w:color w:val="000000"/>
        </w:rPr>
        <w:t>situacije</w:t>
      </w:r>
      <w:r>
        <w:rPr>
          <w:color w:val="000000"/>
        </w:rPr>
        <w:t xml:space="preserve"> </w:t>
      </w:r>
      <w:r w:rsidR="00594CA9">
        <w:rPr>
          <w:color w:val="000000"/>
        </w:rPr>
        <w:t>grada</w:t>
      </w:r>
      <w:r>
        <w:rPr>
          <w:color w:val="000000"/>
        </w:rPr>
        <w:t xml:space="preserve"> </w:t>
      </w:r>
      <w:r w:rsidR="00594CA9">
        <w:rPr>
          <w:color w:val="000000"/>
        </w:rPr>
        <w:t>Beograda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t xml:space="preserve">4) </w:t>
      </w:r>
      <w:r w:rsidR="00594CA9">
        <w:rPr>
          <w:color w:val="000000"/>
        </w:rPr>
        <w:t>dve</w:t>
      </w:r>
      <w:r>
        <w:rPr>
          <w:color w:val="000000"/>
        </w:rPr>
        <w:t xml:space="preserve"> </w:t>
      </w:r>
      <w:r w:rsidR="00594CA9">
        <w:rPr>
          <w:color w:val="000000"/>
        </w:rPr>
        <w:t>horizontalne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, </w:t>
      </w:r>
      <w:r w:rsidR="00594CA9">
        <w:rPr>
          <w:color w:val="000000"/>
        </w:rPr>
        <w:t>dimenzija</w:t>
      </w:r>
      <w:r>
        <w:rPr>
          <w:color w:val="000000"/>
        </w:rPr>
        <w:t xml:space="preserve"> 50 </w:t>
      </w:r>
      <w:r w:rsidR="00594CA9">
        <w:rPr>
          <w:color w:val="000000"/>
        </w:rPr>
        <w:t>h</w:t>
      </w:r>
      <w:r>
        <w:rPr>
          <w:color w:val="000000"/>
        </w:rPr>
        <w:t xml:space="preserve"> 5 mm −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gradski</w:t>
      </w:r>
      <w:r>
        <w:rPr>
          <w:color w:val="000000"/>
        </w:rPr>
        <w:t xml:space="preserve"> </w:t>
      </w:r>
      <w:r w:rsidR="00594CA9">
        <w:rPr>
          <w:color w:val="000000"/>
        </w:rPr>
        <w:t>štab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t xml:space="preserve">5) </w:t>
      </w:r>
      <w:r w:rsidR="00594CA9">
        <w:rPr>
          <w:color w:val="000000"/>
        </w:rPr>
        <w:t>jedne</w:t>
      </w:r>
      <w:r>
        <w:rPr>
          <w:color w:val="000000"/>
        </w:rPr>
        <w:t xml:space="preserve"> </w:t>
      </w:r>
      <w:r w:rsidR="00594CA9">
        <w:rPr>
          <w:color w:val="000000"/>
        </w:rPr>
        <w:t>horizontalne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, </w:t>
      </w:r>
      <w:r w:rsidR="00594CA9">
        <w:rPr>
          <w:color w:val="000000"/>
        </w:rPr>
        <w:t>dimenzija</w:t>
      </w:r>
      <w:r>
        <w:rPr>
          <w:color w:val="000000"/>
        </w:rPr>
        <w:t xml:space="preserve"> 50 </w:t>
      </w:r>
      <w:r w:rsidR="00594CA9">
        <w:rPr>
          <w:color w:val="000000"/>
        </w:rPr>
        <w:t>h</w:t>
      </w:r>
      <w:r>
        <w:rPr>
          <w:color w:val="000000"/>
        </w:rPr>
        <w:t xml:space="preserve"> 5 mm −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opštinski</w:t>
      </w:r>
      <w:r>
        <w:rPr>
          <w:color w:val="000000"/>
        </w:rPr>
        <w:t xml:space="preserve"> </w:t>
      </w:r>
      <w:r w:rsidR="00594CA9">
        <w:rPr>
          <w:color w:val="000000"/>
        </w:rPr>
        <w:t>štab</w:t>
      </w:r>
      <w:r>
        <w:rPr>
          <w:color w:val="000000"/>
        </w:rPr>
        <w:t>.</w:t>
      </w:r>
    </w:p>
    <w:p w:rsidR="00377D66" w:rsidRDefault="00594CA9">
      <w:pPr>
        <w:spacing w:after="150"/>
      </w:pPr>
      <w:r>
        <w:rPr>
          <w:color w:val="000000"/>
        </w:rPr>
        <w:t>Oznake</w:t>
      </w:r>
      <w:r w:rsidR="00161427">
        <w:rPr>
          <w:color w:val="000000"/>
        </w:rPr>
        <w:t xml:space="preserve"> </w:t>
      </w:r>
      <w:r>
        <w:rPr>
          <w:color w:val="000000"/>
        </w:rPr>
        <w:t>funkcije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dužnosti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štabu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vanredne</w:t>
      </w:r>
      <w:r w:rsidR="00161427">
        <w:rPr>
          <w:color w:val="000000"/>
        </w:rPr>
        <w:t xml:space="preserve"> </w:t>
      </w:r>
      <w:r>
        <w:rPr>
          <w:color w:val="000000"/>
        </w:rPr>
        <w:t>situacije</w:t>
      </w:r>
      <w:r w:rsidR="00161427">
        <w:rPr>
          <w:color w:val="000000"/>
        </w:rPr>
        <w:t xml:space="preserve"> </w:t>
      </w:r>
      <w:r>
        <w:rPr>
          <w:color w:val="000000"/>
        </w:rPr>
        <w:t>nose</w:t>
      </w:r>
      <w:r w:rsidR="00161427">
        <w:rPr>
          <w:color w:val="000000"/>
        </w:rPr>
        <w:t xml:space="preserve"> </w:t>
      </w:r>
      <w:r>
        <w:rPr>
          <w:color w:val="000000"/>
        </w:rPr>
        <w:t>komandant</w:t>
      </w:r>
      <w:r w:rsidR="00161427">
        <w:rPr>
          <w:color w:val="000000"/>
        </w:rPr>
        <w:t xml:space="preserve">, </w:t>
      </w:r>
      <w:r>
        <w:rPr>
          <w:color w:val="000000"/>
        </w:rPr>
        <w:t>zamenik</w:t>
      </w:r>
      <w:r w:rsidR="00161427">
        <w:rPr>
          <w:color w:val="000000"/>
        </w:rPr>
        <w:t xml:space="preserve"> </w:t>
      </w:r>
      <w:r>
        <w:rPr>
          <w:color w:val="000000"/>
        </w:rPr>
        <w:t>komandanta</w:t>
      </w:r>
      <w:r w:rsidR="00161427">
        <w:rPr>
          <w:color w:val="000000"/>
        </w:rPr>
        <w:t xml:space="preserve">, </w:t>
      </w:r>
      <w:r>
        <w:rPr>
          <w:color w:val="000000"/>
        </w:rPr>
        <w:t>načelnik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član</w:t>
      </w:r>
      <w:r w:rsidR="00161427">
        <w:rPr>
          <w:color w:val="000000"/>
        </w:rPr>
        <w:t xml:space="preserve"> </w:t>
      </w:r>
      <w:r>
        <w:rPr>
          <w:color w:val="000000"/>
        </w:rPr>
        <w:t>štaba</w:t>
      </w:r>
      <w:r w:rsidR="00161427">
        <w:rPr>
          <w:color w:val="000000"/>
        </w:rPr>
        <w:t xml:space="preserve">,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vidu</w:t>
      </w:r>
      <w:r w:rsidR="00161427">
        <w:rPr>
          <w:color w:val="000000"/>
        </w:rPr>
        <w:t>:</w:t>
      </w:r>
    </w:p>
    <w:p w:rsidR="00377D66" w:rsidRDefault="00161427">
      <w:pPr>
        <w:spacing w:after="150"/>
      </w:pPr>
      <w:r>
        <w:rPr>
          <w:color w:val="000000"/>
        </w:rPr>
        <w:t xml:space="preserve">1) </w:t>
      </w:r>
      <w:r w:rsidR="00594CA9">
        <w:rPr>
          <w:color w:val="000000"/>
        </w:rPr>
        <w:t>četiri</w:t>
      </w:r>
      <w:r>
        <w:rPr>
          <w:color w:val="000000"/>
        </w:rPr>
        <w:t xml:space="preserve"> </w:t>
      </w:r>
      <w:r w:rsidR="00594CA9">
        <w:rPr>
          <w:color w:val="000000"/>
        </w:rPr>
        <w:t>zvezdice</w:t>
      </w:r>
      <w:r>
        <w:rPr>
          <w:color w:val="000000"/>
        </w:rPr>
        <w:t xml:space="preserve"> −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komandanta</w:t>
      </w:r>
      <w:r>
        <w:rPr>
          <w:color w:val="000000"/>
        </w:rPr>
        <w:t xml:space="preserve"> </w:t>
      </w:r>
      <w:r w:rsidR="00594CA9">
        <w:rPr>
          <w:color w:val="000000"/>
        </w:rPr>
        <w:t>štaba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t xml:space="preserve">2) </w:t>
      </w:r>
      <w:r w:rsidR="00594CA9">
        <w:rPr>
          <w:color w:val="000000"/>
        </w:rPr>
        <w:t>tri</w:t>
      </w:r>
      <w:r>
        <w:rPr>
          <w:color w:val="000000"/>
        </w:rPr>
        <w:t xml:space="preserve"> </w:t>
      </w:r>
      <w:r w:rsidR="00594CA9">
        <w:rPr>
          <w:color w:val="000000"/>
        </w:rPr>
        <w:t>zvezdice</w:t>
      </w:r>
      <w:r>
        <w:rPr>
          <w:color w:val="000000"/>
        </w:rPr>
        <w:t xml:space="preserve"> −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zamenika</w:t>
      </w:r>
      <w:r>
        <w:rPr>
          <w:color w:val="000000"/>
        </w:rPr>
        <w:t xml:space="preserve"> </w:t>
      </w:r>
      <w:r w:rsidR="00594CA9">
        <w:rPr>
          <w:color w:val="000000"/>
        </w:rPr>
        <w:t>komandanta</w:t>
      </w:r>
      <w:r>
        <w:rPr>
          <w:color w:val="000000"/>
        </w:rPr>
        <w:t xml:space="preserve"> </w:t>
      </w:r>
      <w:r w:rsidR="00594CA9">
        <w:rPr>
          <w:color w:val="000000"/>
        </w:rPr>
        <w:t>štaba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t xml:space="preserve">3) </w:t>
      </w:r>
      <w:r w:rsidR="00594CA9">
        <w:rPr>
          <w:color w:val="000000"/>
        </w:rPr>
        <w:t>dve</w:t>
      </w:r>
      <w:r>
        <w:rPr>
          <w:color w:val="000000"/>
        </w:rPr>
        <w:t xml:space="preserve"> </w:t>
      </w:r>
      <w:r w:rsidR="00594CA9">
        <w:rPr>
          <w:color w:val="000000"/>
        </w:rPr>
        <w:t>zvezdice</w:t>
      </w:r>
      <w:r>
        <w:rPr>
          <w:color w:val="000000"/>
        </w:rPr>
        <w:t xml:space="preserve"> −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načelnika</w:t>
      </w:r>
      <w:r>
        <w:rPr>
          <w:color w:val="000000"/>
        </w:rPr>
        <w:t xml:space="preserve"> </w:t>
      </w:r>
      <w:r w:rsidR="00594CA9">
        <w:rPr>
          <w:color w:val="000000"/>
        </w:rPr>
        <w:t>štaba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t xml:space="preserve">4) </w:t>
      </w:r>
      <w:r w:rsidR="00594CA9">
        <w:rPr>
          <w:color w:val="000000"/>
        </w:rPr>
        <w:t>jedne</w:t>
      </w:r>
      <w:r>
        <w:rPr>
          <w:color w:val="000000"/>
        </w:rPr>
        <w:t xml:space="preserve"> </w:t>
      </w:r>
      <w:r w:rsidR="00594CA9">
        <w:rPr>
          <w:color w:val="000000"/>
        </w:rPr>
        <w:t>zvezdice</w:t>
      </w:r>
      <w:r>
        <w:rPr>
          <w:color w:val="000000"/>
        </w:rPr>
        <w:t xml:space="preserve"> −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člana</w:t>
      </w:r>
      <w:r>
        <w:rPr>
          <w:color w:val="000000"/>
        </w:rPr>
        <w:t xml:space="preserve"> </w:t>
      </w:r>
      <w:r w:rsidR="00594CA9">
        <w:rPr>
          <w:color w:val="000000"/>
        </w:rPr>
        <w:t>štaba</w:t>
      </w:r>
      <w:r>
        <w:rPr>
          <w:color w:val="000000"/>
        </w:rPr>
        <w:t>.</w:t>
      </w:r>
    </w:p>
    <w:p w:rsidR="00377D66" w:rsidRDefault="00594CA9">
      <w:pPr>
        <w:spacing w:after="120"/>
        <w:jc w:val="center"/>
      </w:pPr>
      <w:r>
        <w:rPr>
          <w:color w:val="000000"/>
        </w:rPr>
        <w:t>Poverenik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zamenik</w:t>
      </w:r>
      <w:r w:rsidR="00161427">
        <w:rPr>
          <w:color w:val="000000"/>
        </w:rPr>
        <w:t xml:space="preserve"> </w:t>
      </w:r>
      <w:r>
        <w:rPr>
          <w:color w:val="000000"/>
        </w:rPr>
        <w:t>poverenika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23.</w:t>
      </w:r>
    </w:p>
    <w:p w:rsidR="00377D66" w:rsidRDefault="00594CA9">
      <w:pPr>
        <w:spacing w:after="150"/>
      </w:pPr>
      <w:r>
        <w:rPr>
          <w:color w:val="000000"/>
        </w:rPr>
        <w:t>Oznaka</w:t>
      </w:r>
      <w:r w:rsidR="00161427">
        <w:rPr>
          <w:color w:val="000000"/>
        </w:rPr>
        <w:t xml:space="preserve"> </w:t>
      </w:r>
      <w:r>
        <w:rPr>
          <w:color w:val="000000"/>
        </w:rPr>
        <w:t>funkcije</w:t>
      </w:r>
      <w:r w:rsidR="00161427">
        <w:rPr>
          <w:color w:val="000000"/>
        </w:rPr>
        <w:t xml:space="preserve"> </w:t>
      </w:r>
      <w:r>
        <w:rPr>
          <w:color w:val="000000"/>
        </w:rPr>
        <w:t>poverenika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zamenika</w:t>
      </w:r>
      <w:r w:rsidR="00161427">
        <w:rPr>
          <w:color w:val="000000"/>
        </w:rPr>
        <w:t xml:space="preserve"> </w:t>
      </w:r>
      <w:r>
        <w:rPr>
          <w:color w:val="000000"/>
        </w:rPr>
        <w:t>poverenika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izrađena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vidu</w:t>
      </w:r>
      <w:r w:rsidR="00161427">
        <w:rPr>
          <w:color w:val="000000"/>
        </w:rPr>
        <w:t xml:space="preserve"> </w:t>
      </w:r>
      <w:r>
        <w:rPr>
          <w:color w:val="000000"/>
        </w:rPr>
        <w:t>jednakostraničnog</w:t>
      </w:r>
      <w:r w:rsidR="00161427">
        <w:rPr>
          <w:color w:val="000000"/>
        </w:rPr>
        <w:t xml:space="preserve"> </w:t>
      </w:r>
      <w:r>
        <w:rPr>
          <w:color w:val="000000"/>
        </w:rPr>
        <w:t>trougla</w:t>
      </w:r>
      <w:r w:rsidR="00161427">
        <w:rPr>
          <w:color w:val="000000"/>
        </w:rPr>
        <w:t xml:space="preserve"> </w:t>
      </w:r>
      <w:r>
        <w:rPr>
          <w:color w:val="000000"/>
        </w:rPr>
        <w:t>plave</w:t>
      </w:r>
      <w:r w:rsidR="00161427">
        <w:rPr>
          <w:color w:val="000000"/>
        </w:rPr>
        <w:t xml:space="preserve"> </w:t>
      </w:r>
      <w:r>
        <w:rPr>
          <w:color w:val="000000"/>
        </w:rPr>
        <w:t>boje</w:t>
      </w:r>
      <w:r w:rsidR="00161427">
        <w:rPr>
          <w:color w:val="000000"/>
        </w:rPr>
        <w:t xml:space="preserve">, </w:t>
      </w:r>
      <w:r>
        <w:rPr>
          <w:color w:val="000000"/>
        </w:rPr>
        <w:t>smeštenog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krugu</w:t>
      </w:r>
      <w:r w:rsidR="00161427">
        <w:rPr>
          <w:color w:val="000000"/>
        </w:rPr>
        <w:t xml:space="preserve"> </w:t>
      </w:r>
      <w:r>
        <w:rPr>
          <w:color w:val="000000"/>
        </w:rPr>
        <w:t>prečnika</w:t>
      </w:r>
      <w:r w:rsidR="00161427">
        <w:rPr>
          <w:color w:val="000000"/>
        </w:rPr>
        <w:t xml:space="preserve"> 60 mm,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podlozi</w:t>
      </w:r>
      <w:r w:rsidR="00161427">
        <w:rPr>
          <w:color w:val="000000"/>
        </w:rPr>
        <w:t xml:space="preserve"> </w:t>
      </w:r>
      <w:r>
        <w:rPr>
          <w:color w:val="000000"/>
        </w:rPr>
        <w:t>narandžaste</w:t>
      </w:r>
      <w:r w:rsidR="00161427">
        <w:rPr>
          <w:color w:val="000000"/>
        </w:rPr>
        <w:t xml:space="preserve"> </w:t>
      </w:r>
      <w:r>
        <w:rPr>
          <w:color w:val="000000"/>
        </w:rPr>
        <w:t>boje</w:t>
      </w:r>
      <w:r w:rsidR="00161427">
        <w:rPr>
          <w:color w:val="000000"/>
        </w:rPr>
        <w:t xml:space="preserve">.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donjoj</w:t>
      </w:r>
      <w:r w:rsidR="00161427">
        <w:rPr>
          <w:color w:val="000000"/>
        </w:rPr>
        <w:t xml:space="preserve"> </w:t>
      </w:r>
      <w:r>
        <w:rPr>
          <w:color w:val="000000"/>
        </w:rPr>
        <w:t>strani</w:t>
      </w:r>
      <w:r w:rsidR="00161427">
        <w:rPr>
          <w:color w:val="000000"/>
        </w:rPr>
        <w:t xml:space="preserve"> </w:t>
      </w:r>
      <w:r>
        <w:rPr>
          <w:color w:val="000000"/>
        </w:rPr>
        <w:t>trougla</w:t>
      </w:r>
      <w:r w:rsidR="00161427">
        <w:rPr>
          <w:color w:val="000000"/>
        </w:rPr>
        <w:t xml:space="preserve"> </w:t>
      </w:r>
      <w:r>
        <w:rPr>
          <w:color w:val="000000"/>
        </w:rPr>
        <w:t>nalazi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horizontalna</w:t>
      </w:r>
      <w:r w:rsidR="00161427">
        <w:rPr>
          <w:color w:val="000000"/>
        </w:rPr>
        <w:t xml:space="preserve"> </w:t>
      </w:r>
      <w:r>
        <w:rPr>
          <w:color w:val="000000"/>
        </w:rPr>
        <w:t>traka</w:t>
      </w:r>
      <w:r w:rsidR="00161427">
        <w:rPr>
          <w:color w:val="000000"/>
        </w:rPr>
        <w:t xml:space="preserve"> </w:t>
      </w:r>
      <w:r>
        <w:rPr>
          <w:color w:val="000000"/>
        </w:rPr>
        <w:t>zlatno</w:t>
      </w:r>
      <w:r w:rsidR="00161427">
        <w:rPr>
          <w:color w:val="000000"/>
        </w:rPr>
        <w:t xml:space="preserve"> </w:t>
      </w:r>
      <w:r>
        <w:rPr>
          <w:color w:val="000000"/>
        </w:rPr>
        <w:t>žute</w:t>
      </w:r>
      <w:r w:rsidR="00161427">
        <w:rPr>
          <w:color w:val="000000"/>
        </w:rPr>
        <w:t xml:space="preserve"> </w:t>
      </w:r>
      <w:r>
        <w:rPr>
          <w:color w:val="000000"/>
        </w:rPr>
        <w:t>boje</w:t>
      </w:r>
      <w:r w:rsidR="00161427">
        <w:rPr>
          <w:color w:val="000000"/>
        </w:rPr>
        <w:t xml:space="preserve">, </w:t>
      </w:r>
      <w:r>
        <w:rPr>
          <w:color w:val="000000"/>
        </w:rPr>
        <w:t>dimenzija</w:t>
      </w:r>
      <w:r w:rsidR="00161427">
        <w:rPr>
          <w:color w:val="000000"/>
        </w:rPr>
        <w:t xml:space="preserve"> 40 </w:t>
      </w:r>
      <w:r>
        <w:rPr>
          <w:color w:val="000000"/>
        </w:rPr>
        <w:t>h</w:t>
      </w:r>
      <w:r w:rsidR="00161427">
        <w:rPr>
          <w:color w:val="000000"/>
        </w:rPr>
        <w:t xml:space="preserve"> 10 mm (</w:t>
      </w:r>
      <w:r>
        <w:rPr>
          <w:color w:val="000000"/>
        </w:rPr>
        <w:t>Prilog</w:t>
      </w:r>
      <w:r w:rsidR="00161427">
        <w:rPr>
          <w:color w:val="000000"/>
        </w:rPr>
        <w:t xml:space="preserve"> 3. </w:t>
      </w:r>
      <w:r>
        <w:rPr>
          <w:color w:val="000000"/>
        </w:rPr>
        <w:t>slika</w:t>
      </w:r>
      <w:r w:rsidR="00161427">
        <w:rPr>
          <w:color w:val="000000"/>
        </w:rPr>
        <w:t xml:space="preserve"> 27).</w:t>
      </w:r>
    </w:p>
    <w:p w:rsidR="00377D66" w:rsidRDefault="00594CA9">
      <w:pPr>
        <w:spacing w:after="150"/>
      </w:pPr>
      <w:r>
        <w:rPr>
          <w:color w:val="000000"/>
        </w:rPr>
        <w:t>Oznaka</w:t>
      </w:r>
      <w:r w:rsidR="00161427">
        <w:rPr>
          <w:color w:val="000000"/>
        </w:rPr>
        <w:t xml:space="preserve"> </w:t>
      </w:r>
      <w:r>
        <w:rPr>
          <w:color w:val="000000"/>
        </w:rPr>
        <w:t>funkcije</w:t>
      </w:r>
      <w:r w:rsidR="00161427">
        <w:rPr>
          <w:color w:val="000000"/>
        </w:rPr>
        <w:t xml:space="preserve"> </w:t>
      </w:r>
      <w:r>
        <w:rPr>
          <w:color w:val="000000"/>
        </w:rPr>
        <w:t>poverenika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zamenika</w:t>
      </w:r>
      <w:r w:rsidR="00161427">
        <w:rPr>
          <w:color w:val="000000"/>
        </w:rPr>
        <w:t xml:space="preserve"> </w:t>
      </w:r>
      <w:r>
        <w:rPr>
          <w:color w:val="000000"/>
        </w:rPr>
        <w:t>poverenika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nosi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visini</w:t>
      </w:r>
      <w:r w:rsidR="00161427">
        <w:rPr>
          <w:color w:val="000000"/>
        </w:rPr>
        <w:t xml:space="preserve"> </w:t>
      </w:r>
      <w:r>
        <w:rPr>
          <w:color w:val="000000"/>
        </w:rPr>
        <w:t>grudi</w:t>
      </w:r>
      <w:r w:rsidR="00161427">
        <w:rPr>
          <w:color w:val="000000"/>
        </w:rPr>
        <w:t xml:space="preserve"> </w:t>
      </w:r>
      <w:r>
        <w:rPr>
          <w:color w:val="000000"/>
        </w:rPr>
        <w:t>sa</w:t>
      </w:r>
      <w:r w:rsidR="00161427">
        <w:rPr>
          <w:color w:val="000000"/>
        </w:rPr>
        <w:t xml:space="preserve"> </w:t>
      </w:r>
      <w:r>
        <w:rPr>
          <w:color w:val="000000"/>
        </w:rPr>
        <w:t>leve</w:t>
      </w:r>
      <w:r w:rsidR="00161427">
        <w:rPr>
          <w:color w:val="000000"/>
        </w:rPr>
        <w:t xml:space="preserve"> </w:t>
      </w:r>
      <w:r>
        <w:rPr>
          <w:color w:val="000000"/>
        </w:rPr>
        <w:t>strane</w:t>
      </w:r>
      <w:r w:rsidR="00161427">
        <w:rPr>
          <w:color w:val="000000"/>
        </w:rPr>
        <w:t xml:space="preserve">, </w:t>
      </w:r>
      <w:r>
        <w:rPr>
          <w:color w:val="000000"/>
        </w:rPr>
        <w:t>prišivena</w:t>
      </w:r>
      <w:r w:rsidR="00161427">
        <w:rPr>
          <w:color w:val="000000"/>
        </w:rPr>
        <w:t xml:space="preserve">, </w:t>
      </w:r>
      <w:r>
        <w:rPr>
          <w:color w:val="000000"/>
        </w:rPr>
        <w:t>pričvršćena</w:t>
      </w:r>
      <w:r w:rsidR="00161427">
        <w:rPr>
          <w:color w:val="000000"/>
        </w:rPr>
        <w:t xml:space="preserve"> </w:t>
      </w:r>
      <w:r>
        <w:rPr>
          <w:color w:val="000000"/>
        </w:rPr>
        <w:t>čičak</w:t>
      </w:r>
      <w:r w:rsidR="00161427">
        <w:rPr>
          <w:color w:val="000000"/>
        </w:rPr>
        <w:t xml:space="preserve"> </w:t>
      </w:r>
      <w:r>
        <w:rPr>
          <w:color w:val="000000"/>
        </w:rPr>
        <w:t>trakom</w:t>
      </w:r>
      <w:r w:rsidR="00161427">
        <w:rPr>
          <w:color w:val="000000"/>
        </w:rPr>
        <w:t xml:space="preserve"> </w:t>
      </w:r>
      <w:r>
        <w:rPr>
          <w:color w:val="000000"/>
        </w:rPr>
        <w:t>ili</w:t>
      </w:r>
      <w:r w:rsidR="00161427">
        <w:rPr>
          <w:color w:val="000000"/>
        </w:rPr>
        <w:t xml:space="preserve"> </w:t>
      </w:r>
      <w:r>
        <w:rPr>
          <w:color w:val="000000"/>
        </w:rPr>
        <w:t>odštampana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sito</w:t>
      </w:r>
      <w:r w:rsidR="00161427">
        <w:rPr>
          <w:color w:val="000000"/>
        </w:rPr>
        <w:t xml:space="preserve"> </w:t>
      </w:r>
      <w:r>
        <w:rPr>
          <w:color w:val="000000"/>
        </w:rPr>
        <w:t>štampi</w:t>
      </w:r>
      <w:r w:rsidR="00161427">
        <w:rPr>
          <w:color w:val="000000"/>
        </w:rPr>
        <w:t>.</w:t>
      </w:r>
    </w:p>
    <w:p w:rsidR="00377D66" w:rsidRDefault="00594CA9">
      <w:pPr>
        <w:spacing w:after="120"/>
        <w:jc w:val="center"/>
      </w:pPr>
      <w:r>
        <w:rPr>
          <w:color w:val="000000"/>
        </w:rPr>
        <w:t>Jedinice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24.</w:t>
      </w:r>
    </w:p>
    <w:p w:rsidR="00377D66" w:rsidRDefault="00594CA9">
      <w:pPr>
        <w:spacing w:after="150"/>
      </w:pPr>
      <w:r>
        <w:rPr>
          <w:color w:val="000000"/>
        </w:rPr>
        <w:t>Oznake</w:t>
      </w:r>
      <w:r w:rsidR="00161427">
        <w:rPr>
          <w:color w:val="000000"/>
        </w:rPr>
        <w:t xml:space="preserve"> </w:t>
      </w:r>
      <w:r>
        <w:rPr>
          <w:color w:val="000000"/>
        </w:rPr>
        <w:t>pripadnosti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jedinicama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nose</w:t>
      </w:r>
      <w:r w:rsidR="00161427">
        <w:rPr>
          <w:color w:val="000000"/>
        </w:rPr>
        <w:t xml:space="preserve"> </w:t>
      </w:r>
      <w:r>
        <w:rPr>
          <w:color w:val="000000"/>
        </w:rPr>
        <w:t>komandant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zamenik</w:t>
      </w:r>
      <w:r w:rsidR="00161427">
        <w:rPr>
          <w:color w:val="000000"/>
        </w:rPr>
        <w:t xml:space="preserve"> </w:t>
      </w:r>
      <w:r>
        <w:rPr>
          <w:color w:val="000000"/>
        </w:rPr>
        <w:t>komandanta</w:t>
      </w:r>
      <w:r w:rsidR="00161427">
        <w:rPr>
          <w:color w:val="000000"/>
        </w:rPr>
        <w:t xml:space="preserve"> </w:t>
      </w:r>
      <w:r>
        <w:rPr>
          <w:color w:val="000000"/>
        </w:rPr>
        <w:t>odreda</w:t>
      </w:r>
      <w:r w:rsidR="00161427">
        <w:rPr>
          <w:color w:val="000000"/>
        </w:rPr>
        <w:t xml:space="preserve">, </w:t>
      </w:r>
      <w:r>
        <w:rPr>
          <w:color w:val="000000"/>
        </w:rPr>
        <w:t>komandir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zamenik</w:t>
      </w:r>
      <w:r w:rsidR="00161427">
        <w:rPr>
          <w:color w:val="000000"/>
        </w:rPr>
        <w:t xml:space="preserve"> </w:t>
      </w:r>
      <w:r>
        <w:rPr>
          <w:color w:val="000000"/>
        </w:rPr>
        <w:t>komandira</w:t>
      </w:r>
      <w:r w:rsidR="00161427">
        <w:rPr>
          <w:color w:val="000000"/>
        </w:rPr>
        <w:t xml:space="preserve"> </w:t>
      </w:r>
      <w:r>
        <w:rPr>
          <w:color w:val="000000"/>
        </w:rPr>
        <w:t>čete</w:t>
      </w:r>
      <w:r w:rsidR="00161427">
        <w:rPr>
          <w:color w:val="000000"/>
        </w:rPr>
        <w:t xml:space="preserve">, </w:t>
      </w:r>
      <w:r>
        <w:rPr>
          <w:color w:val="000000"/>
        </w:rPr>
        <w:t>komandir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zamenik</w:t>
      </w:r>
      <w:r w:rsidR="00161427">
        <w:rPr>
          <w:color w:val="000000"/>
        </w:rPr>
        <w:t xml:space="preserve"> </w:t>
      </w:r>
      <w:r>
        <w:rPr>
          <w:color w:val="000000"/>
        </w:rPr>
        <w:t>komandira</w:t>
      </w:r>
      <w:r w:rsidR="00161427">
        <w:rPr>
          <w:color w:val="000000"/>
        </w:rPr>
        <w:t xml:space="preserve"> </w:t>
      </w:r>
      <w:r>
        <w:rPr>
          <w:color w:val="000000"/>
        </w:rPr>
        <w:t>voda</w:t>
      </w:r>
      <w:r w:rsidR="00161427">
        <w:rPr>
          <w:color w:val="000000"/>
        </w:rPr>
        <w:t xml:space="preserve">, </w:t>
      </w:r>
      <w:r>
        <w:rPr>
          <w:color w:val="000000"/>
        </w:rPr>
        <w:t>komandir</w:t>
      </w:r>
      <w:r w:rsidR="00161427">
        <w:rPr>
          <w:color w:val="000000"/>
        </w:rPr>
        <w:t xml:space="preserve"> </w:t>
      </w:r>
      <w:r>
        <w:rPr>
          <w:color w:val="000000"/>
        </w:rPr>
        <w:t>odelјenja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vođa</w:t>
      </w:r>
      <w:r w:rsidR="00161427">
        <w:rPr>
          <w:color w:val="000000"/>
        </w:rPr>
        <w:t xml:space="preserve"> </w:t>
      </w:r>
      <w:r>
        <w:rPr>
          <w:color w:val="000000"/>
        </w:rPr>
        <w:t>tima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vidu</w:t>
      </w:r>
      <w:r w:rsidR="00161427">
        <w:rPr>
          <w:color w:val="000000"/>
        </w:rPr>
        <w:t>:</w:t>
      </w:r>
    </w:p>
    <w:p w:rsidR="00377D66" w:rsidRDefault="00161427">
      <w:pPr>
        <w:spacing w:after="150"/>
      </w:pPr>
      <w:r>
        <w:rPr>
          <w:color w:val="000000"/>
        </w:rPr>
        <w:t xml:space="preserve">1) </w:t>
      </w:r>
      <w:r w:rsidR="00594CA9">
        <w:rPr>
          <w:color w:val="000000"/>
        </w:rPr>
        <w:t>tri</w:t>
      </w:r>
      <w:r>
        <w:rPr>
          <w:color w:val="000000"/>
        </w:rPr>
        <w:t xml:space="preserve"> </w:t>
      </w:r>
      <w:r w:rsidR="00594CA9">
        <w:rPr>
          <w:color w:val="000000"/>
        </w:rPr>
        <w:t>horizontalne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, </w:t>
      </w:r>
      <w:r w:rsidR="00594CA9">
        <w:rPr>
          <w:color w:val="000000"/>
        </w:rPr>
        <w:t>dimenzija</w:t>
      </w:r>
      <w:r>
        <w:rPr>
          <w:color w:val="000000"/>
        </w:rPr>
        <w:t xml:space="preserve"> 50 </w:t>
      </w:r>
      <w:r w:rsidR="00594CA9">
        <w:rPr>
          <w:color w:val="000000"/>
        </w:rPr>
        <w:t>h</w:t>
      </w:r>
      <w:r>
        <w:rPr>
          <w:color w:val="000000"/>
        </w:rPr>
        <w:t xml:space="preserve"> 10 mm –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odred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t xml:space="preserve">2) </w:t>
      </w:r>
      <w:r w:rsidR="00594CA9">
        <w:rPr>
          <w:color w:val="000000"/>
        </w:rPr>
        <w:t>dve</w:t>
      </w:r>
      <w:r>
        <w:rPr>
          <w:color w:val="000000"/>
        </w:rPr>
        <w:t xml:space="preserve"> </w:t>
      </w:r>
      <w:r w:rsidR="00594CA9">
        <w:rPr>
          <w:color w:val="000000"/>
        </w:rPr>
        <w:t>horizontalne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, </w:t>
      </w:r>
      <w:r w:rsidR="00594CA9">
        <w:rPr>
          <w:color w:val="000000"/>
        </w:rPr>
        <w:t>dimenzija</w:t>
      </w:r>
      <w:r>
        <w:rPr>
          <w:color w:val="000000"/>
        </w:rPr>
        <w:t xml:space="preserve"> 50 </w:t>
      </w:r>
      <w:r w:rsidR="00594CA9">
        <w:rPr>
          <w:color w:val="000000"/>
        </w:rPr>
        <w:t>h</w:t>
      </w:r>
      <w:r>
        <w:rPr>
          <w:color w:val="000000"/>
        </w:rPr>
        <w:t xml:space="preserve"> 10 mm –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četu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t xml:space="preserve">3) </w:t>
      </w:r>
      <w:r w:rsidR="00594CA9">
        <w:rPr>
          <w:color w:val="000000"/>
        </w:rPr>
        <w:t>jedne</w:t>
      </w:r>
      <w:r>
        <w:rPr>
          <w:color w:val="000000"/>
        </w:rPr>
        <w:t xml:space="preserve"> </w:t>
      </w:r>
      <w:r w:rsidR="00594CA9">
        <w:rPr>
          <w:color w:val="000000"/>
        </w:rPr>
        <w:t>horizontalne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, </w:t>
      </w:r>
      <w:r w:rsidR="00594CA9">
        <w:rPr>
          <w:color w:val="000000"/>
        </w:rPr>
        <w:t>dimenzija</w:t>
      </w:r>
      <w:r>
        <w:rPr>
          <w:color w:val="000000"/>
        </w:rPr>
        <w:t xml:space="preserve"> 50 </w:t>
      </w:r>
      <w:r w:rsidR="00594CA9">
        <w:rPr>
          <w:color w:val="000000"/>
        </w:rPr>
        <w:t>h</w:t>
      </w:r>
      <w:r>
        <w:rPr>
          <w:color w:val="000000"/>
        </w:rPr>
        <w:t xml:space="preserve"> 10 mm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jedne</w:t>
      </w:r>
      <w:r>
        <w:rPr>
          <w:color w:val="000000"/>
        </w:rPr>
        <w:t xml:space="preserve"> </w:t>
      </w:r>
      <w:r w:rsidR="00594CA9">
        <w:rPr>
          <w:color w:val="000000"/>
        </w:rPr>
        <w:t>horizontalne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, </w:t>
      </w:r>
      <w:r w:rsidR="00594CA9">
        <w:rPr>
          <w:color w:val="000000"/>
        </w:rPr>
        <w:t>dimenzija</w:t>
      </w:r>
      <w:r>
        <w:rPr>
          <w:color w:val="000000"/>
        </w:rPr>
        <w:t xml:space="preserve"> 50 </w:t>
      </w:r>
      <w:r w:rsidR="00594CA9">
        <w:rPr>
          <w:color w:val="000000"/>
        </w:rPr>
        <w:t>h</w:t>
      </w:r>
      <w:r>
        <w:rPr>
          <w:color w:val="000000"/>
        </w:rPr>
        <w:t xml:space="preserve"> 5 mm –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vod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t xml:space="preserve">4) </w:t>
      </w:r>
      <w:r w:rsidR="00594CA9">
        <w:rPr>
          <w:color w:val="000000"/>
        </w:rPr>
        <w:t>jedne</w:t>
      </w:r>
      <w:r>
        <w:rPr>
          <w:color w:val="000000"/>
        </w:rPr>
        <w:t xml:space="preserve"> </w:t>
      </w:r>
      <w:r w:rsidR="00594CA9">
        <w:rPr>
          <w:color w:val="000000"/>
        </w:rPr>
        <w:t>horizontalne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, </w:t>
      </w:r>
      <w:r w:rsidR="00594CA9">
        <w:rPr>
          <w:color w:val="000000"/>
        </w:rPr>
        <w:t>dimenzija</w:t>
      </w:r>
      <w:r>
        <w:rPr>
          <w:color w:val="000000"/>
        </w:rPr>
        <w:t xml:space="preserve"> 50 </w:t>
      </w:r>
      <w:r w:rsidR="00594CA9">
        <w:rPr>
          <w:color w:val="000000"/>
        </w:rPr>
        <w:t>h</w:t>
      </w:r>
      <w:r>
        <w:rPr>
          <w:color w:val="000000"/>
        </w:rPr>
        <w:t xml:space="preserve"> 10 mm –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odelјenje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t xml:space="preserve">5) </w:t>
      </w:r>
      <w:r w:rsidR="00594CA9">
        <w:rPr>
          <w:color w:val="000000"/>
        </w:rPr>
        <w:t>jedne</w:t>
      </w:r>
      <w:r>
        <w:rPr>
          <w:color w:val="000000"/>
        </w:rPr>
        <w:t xml:space="preserve"> </w:t>
      </w:r>
      <w:r w:rsidR="00594CA9">
        <w:rPr>
          <w:color w:val="000000"/>
        </w:rPr>
        <w:t>horizontalne</w:t>
      </w:r>
      <w:r>
        <w:rPr>
          <w:color w:val="000000"/>
        </w:rPr>
        <w:t xml:space="preserve"> </w:t>
      </w:r>
      <w:r w:rsidR="00594CA9">
        <w:rPr>
          <w:color w:val="000000"/>
        </w:rPr>
        <w:t>trake</w:t>
      </w:r>
      <w:r>
        <w:rPr>
          <w:color w:val="000000"/>
        </w:rPr>
        <w:t xml:space="preserve">, </w:t>
      </w:r>
      <w:r w:rsidR="00594CA9">
        <w:rPr>
          <w:color w:val="000000"/>
        </w:rPr>
        <w:t>dimenzija</w:t>
      </w:r>
      <w:r>
        <w:rPr>
          <w:color w:val="000000"/>
        </w:rPr>
        <w:t xml:space="preserve"> 50 </w:t>
      </w:r>
      <w:r w:rsidR="00594CA9">
        <w:rPr>
          <w:color w:val="000000"/>
        </w:rPr>
        <w:t>h</w:t>
      </w:r>
      <w:r>
        <w:rPr>
          <w:color w:val="000000"/>
        </w:rPr>
        <w:t xml:space="preserve"> 5 mm –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tim</w:t>
      </w:r>
      <w:r>
        <w:rPr>
          <w:color w:val="000000"/>
        </w:rPr>
        <w:t>.</w:t>
      </w:r>
    </w:p>
    <w:p w:rsidR="00377D66" w:rsidRDefault="00594CA9">
      <w:pPr>
        <w:spacing w:after="150"/>
      </w:pPr>
      <w:r>
        <w:rPr>
          <w:color w:val="000000"/>
        </w:rPr>
        <w:t>Oznake</w:t>
      </w:r>
      <w:r w:rsidR="00161427">
        <w:rPr>
          <w:color w:val="000000"/>
        </w:rPr>
        <w:t xml:space="preserve"> </w:t>
      </w:r>
      <w:r>
        <w:rPr>
          <w:color w:val="000000"/>
        </w:rPr>
        <w:t>funkcije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dužnosti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jedinicama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nose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vidu</w:t>
      </w:r>
      <w:r w:rsidR="00161427">
        <w:rPr>
          <w:color w:val="000000"/>
        </w:rPr>
        <w:t>:</w:t>
      </w:r>
    </w:p>
    <w:p w:rsidR="00377D66" w:rsidRDefault="00161427">
      <w:pPr>
        <w:spacing w:after="150"/>
      </w:pPr>
      <w:r>
        <w:rPr>
          <w:color w:val="000000"/>
        </w:rPr>
        <w:t xml:space="preserve">1) </w:t>
      </w:r>
      <w:r w:rsidR="00594CA9">
        <w:rPr>
          <w:color w:val="000000"/>
        </w:rPr>
        <w:t>dve</w:t>
      </w:r>
      <w:r>
        <w:rPr>
          <w:color w:val="000000"/>
        </w:rPr>
        <w:t xml:space="preserve"> </w:t>
      </w:r>
      <w:r w:rsidR="00594CA9">
        <w:rPr>
          <w:color w:val="000000"/>
        </w:rPr>
        <w:t>zvezdice</w:t>
      </w:r>
      <w:r>
        <w:rPr>
          <w:color w:val="000000"/>
        </w:rPr>
        <w:t xml:space="preserve"> –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komandanta</w:t>
      </w:r>
      <w:r>
        <w:rPr>
          <w:color w:val="000000"/>
        </w:rPr>
        <w:t xml:space="preserve"> </w:t>
      </w:r>
      <w:r w:rsidR="00594CA9">
        <w:rPr>
          <w:color w:val="000000"/>
        </w:rPr>
        <w:t>odreda</w:t>
      </w:r>
      <w:r>
        <w:rPr>
          <w:color w:val="000000"/>
        </w:rPr>
        <w:t xml:space="preserve">, </w:t>
      </w:r>
      <w:r w:rsidR="00594CA9">
        <w:rPr>
          <w:color w:val="000000"/>
        </w:rPr>
        <w:t>komandira</w:t>
      </w:r>
      <w:r>
        <w:rPr>
          <w:color w:val="000000"/>
        </w:rPr>
        <w:t xml:space="preserve"> </w:t>
      </w:r>
      <w:r w:rsidR="00594CA9">
        <w:rPr>
          <w:color w:val="000000"/>
        </w:rPr>
        <w:t>čete</w:t>
      </w:r>
      <w:r>
        <w:rPr>
          <w:color w:val="000000"/>
        </w:rPr>
        <w:t xml:space="preserve">, </w:t>
      </w:r>
      <w:r w:rsidR="00594CA9">
        <w:rPr>
          <w:color w:val="000000"/>
        </w:rPr>
        <w:t>komandira</w:t>
      </w:r>
      <w:r>
        <w:rPr>
          <w:color w:val="000000"/>
        </w:rPr>
        <w:t xml:space="preserve"> </w:t>
      </w:r>
      <w:r w:rsidR="00594CA9">
        <w:rPr>
          <w:color w:val="000000"/>
        </w:rPr>
        <w:t>voda</w:t>
      </w:r>
      <w:r>
        <w:rPr>
          <w:color w:val="000000"/>
        </w:rPr>
        <w:t xml:space="preserve">, </w:t>
      </w:r>
      <w:r w:rsidR="00594CA9">
        <w:rPr>
          <w:color w:val="000000"/>
        </w:rPr>
        <w:t>komandira</w:t>
      </w:r>
      <w:r>
        <w:rPr>
          <w:color w:val="000000"/>
        </w:rPr>
        <w:t xml:space="preserve"> </w:t>
      </w:r>
      <w:r w:rsidR="00594CA9">
        <w:rPr>
          <w:color w:val="000000"/>
        </w:rPr>
        <w:t>odelјenja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vođu</w:t>
      </w:r>
      <w:r>
        <w:rPr>
          <w:color w:val="000000"/>
        </w:rPr>
        <w:t xml:space="preserve"> </w:t>
      </w:r>
      <w:r w:rsidR="00594CA9">
        <w:rPr>
          <w:color w:val="000000"/>
        </w:rPr>
        <w:t>tima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lastRenderedPageBreak/>
        <w:t xml:space="preserve">2) </w:t>
      </w:r>
      <w:r w:rsidR="00594CA9">
        <w:rPr>
          <w:color w:val="000000"/>
        </w:rPr>
        <w:t>jedne</w:t>
      </w:r>
      <w:r>
        <w:rPr>
          <w:color w:val="000000"/>
        </w:rPr>
        <w:t xml:space="preserve"> </w:t>
      </w:r>
      <w:r w:rsidR="00594CA9">
        <w:rPr>
          <w:color w:val="000000"/>
        </w:rPr>
        <w:t>zvezdice</w:t>
      </w:r>
      <w:r>
        <w:rPr>
          <w:color w:val="000000"/>
        </w:rPr>
        <w:t xml:space="preserve"> –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zamenika</w:t>
      </w:r>
      <w:r>
        <w:rPr>
          <w:color w:val="000000"/>
        </w:rPr>
        <w:t xml:space="preserve"> </w:t>
      </w:r>
      <w:r w:rsidR="00594CA9">
        <w:rPr>
          <w:color w:val="000000"/>
        </w:rPr>
        <w:t>komandanta</w:t>
      </w:r>
      <w:r>
        <w:rPr>
          <w:color w:val="000000"/>
        </w:rPr>
        <w:t xml:space="preserve"> </w:t>
      </w:r>
      <w:r w:rsidR="00594CA9">
        <w:rPr>
          <w:color w:val="000000"/>
        </w:rPr>
        <w:t>odreda</w:t>
      </w:r>
      <w:r>
        <w:rPr>
          <w:color w:val="000000"/>
        </w:rPr>
        <w:t xml:space="preserve">, </w:t>
      </w:r>
      <w:r w:rsidR="00594CA9">
        <w:rPr>
          <w:color w:val="000000"/>
        </w:rPr>
        <w:t>zamenika</w:t>
      </w:r>
      <w:r>
        <w:rPr>
          <w:color w:val="000000"/>
        </w:rPr>
        <w:t xml:space="preserve"> </w:t>
      </w:r>
      <w:r w:rsidR="00594CA9">
        <w:rPr>
          <w:color w:val="000000"/>
        </w:rPr>
        <w:t>komandira</w:t>
      </w:r>
      <w:r>
        <w:rPr>
          <w:color w:val="000000"/>
        </w:rPr>
        <w:t xml:space="preserve"> </w:t>
      </w:r>
      <w:r w:rsidR="00594CA9">
        <w:rPr>
          <w:color w:val="000000"/>
        </w:rPr>
        <w:t>čete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zamenika</w:t>
      </w:r>
      <w:r>
        <w:rPr>
          <w:color w:val="000000"/>
        </w:rPr>
        <w:t xml:space="preserve"> </w:t>
      </w:r>
      <w:r w:rsidR="00594CA9">
        <w:rPr>
          <w:color w:val="000000"/>
        </w:rPr>
        <w:t>komandira</w:t>
      </w:r>
      <w:r>
        <w:rPr>
          <w:color w:val="000000"/>
        </w:rPr>
        <w:t xml:space="preserve"> </w:t>
      </w:r>
      <w:r w:rsidR="00594CA9">
        <w:rPr>
          <w:color w:val="000000"/>
        </w:rPr>
        <w:t>voda</w:t>
      </w:r>
      <w:r>
        <w:rPr>
          <w:color w:val="000000"/>
        </w:rPr>
        <w:t>.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25.</w:t>
      </w:r>
    </w:p>
    <w:p w:rsidR="00377D66" w:rsidRDefault="00594CA9">
      <w:pPr>
        <w:spacing w:after="150"/>
      </w:pPr>
      <w:r>
        <w:rPr>
          <w:color w:val="000000"/>
        </w:rPr>
        <w:t>Oznaka</w:t>
      </w:r>
      <w:r w:rsidR="00161427">
        <w:rPr>
          <w:color w:val="000000"/>
        </w:rPr>
        <w:t xml:space="preserve"> </w:t>
      </w:r>
      <w:r>
        <w:rPr>
          <w:color w:val="000000"/>
        </w:rPr>
        <w:t>pripadnika</w:t>
      </w:r>
      <w:r w:rsidR="00161427">
        <w:rPr>
          <w:color w:val="000000"/>
        </w:rPr>
        <w:t xml:space="preserve"> </w:t>
      </w:r>
      <w:r>
        <w:rPr>
          <w:color w:val="000000"/>
        </w:rPr>
        <w:t>jedinica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opšte</w:t>
      </w:r>
      <w:r w:rsidR="00161427">
        <w:rPr>
          <w:color w:val="000000"/>
        </w:rPr>
        <w:t xml:space="preserve"> </w:t>
      </w:r>
      <w:r>
        <w:rPr>
          <w:color w:val="000000"/>
        </w:rPr>
        <w:t>namene</w:t>
      </w:r>
      <w:r w:rsidR="00161427">
        <w:rPr>
          <w:color w:val="000000"/>
        </w:rPr>
        <w:t xml:space="preserve"> </w:t>
      </w:r>
      <w:r>
        <w:rPr>
          <w:color w:val="000000"/>
        </w:rPr>
        <w:t>izrađena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vidu</w:t>
      </w:r>
      <w:r w:rsidR="00161427">
        <w:rPr>
          <w:color w:val="000000"/>
        </w:rPr>
        <w:t xml:space="preserve"> </w:t>
      </w:r>
      <w:r>
        <w:rPr>
          <w:color w:val="000000"/>
        </w:rPr>
        <w:t>jednakostraničnog</w:t>
      </w:r>
      <w:r w:rsidR="00161427">
        <w:rPr>
          <w:color w:val="000000"/>
        </w:rPr>
        <w:t xml:space="preserve"> </w:t>
      </w:r>
      <w:r>
        <w:rPr>
          <w:color w:val="000000"/>
        </w:rPr>
        <w:t>trougla</w:t>
      </w:r>
      <w:r w:rsidR="00161427">
        <w:rPr>
          <w:color w:val="000000"/>
        </w:rPr>
        <w:t xml:space="preserve"> </w:t>
      </w:r>
      <w:r>
        <w:rPr>
          <w:color w:val="000000"/>
        </w:rPr>
        <w:t>plave</w:t>
      </w:r>
      <w:r w:rsidR="00161427">
        <w:rPr>
          <w:color w:val="000000"/>
        </w:rPr>
        <w:t xml:space="preserve"> </w:t>
      </w:r>
      <w:r>
        <w:rPr>
          <w:color w:val="000000"/>
        </w:rPr>
        <w:t>boje</w:t>
      </w:r>
      <w:r w:rsidR="00161427">
        <w:rPr>
          <w:color w:val="000000"/>
        </w:rPr>
        <w:t xml:space="preserve">, </w:t>
      </w:r>
      <w:r>
        <w:rPr>
          <w:color w:val="000000"/>
        </w:rPr>
        <w:t>smeštenog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krugu</w:t>
      </w:r>
      <w:r w:rsidR="00161427">
        <w:rPr>
          <w:color w:val="000000"/>
        </w:rPr>
        <w:t xml:space="preserve"> </w:t>
      </w:r>
      <w:r>
        <w:rPr>
          <w:color w:val="000000"/>
        </w:rPr>
        <w:t>prečnika</w:t>
      </w:r>
      <w:r w:rsidR="00161427">
        <w:rPr>
          <w:color w:val="000000"/>
        </w:rPr>
        <w:t xml:space="preserve"> 60 mm,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podlozi</w:t>
      </w:r>
      <w:r w:rsidR="00161427">
        <w:rPr>
          <w:color w:val="000000"/>
        </w:rPr>
        <w:t xml:space="preserve"> </w:t>
      </w:r>
      <w:r>
        <w:rPr>
          <w:color w:val="000000"/>
        </w:rPr>
        <w:t>narandžaste</w:t>
      </w:r>
      <w:r w:rsidR="00161427">
        <w:rPr>
          <w:color w:val="000000"/>
        </w:rPr>
        <w:t xml:space="preserve"> </w:t>
      </w:r>
      <w:r>
        <w:rPr>
          <w:color w:val="000000"/>
        </w:rPr>
        <w:t>boje</w:t>
      </w:r>
      <w:r w:rsidR="00161427">
        <w:rPr>
          <w:color w:val="000000"/>
        </w:rPr>
        <w:t xml:space="preserve">. </w:t>
      </w:r>
      <w:r>
        <w:rPr>
          <w:color w:val="000000"/>
        </w:rPr>
        <w:t>Nosi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visini</w:t>
      </w:r>
      <w:r w:rsidR="00161427">
        <w:rPr>
          <w:color w:val="000000"/>
        </w:rPr>
        <w:t xml:space="preserve"> </w:t>
      </w:r>
      <w:r>
        <w:rPr>
          <w:color w:val="000000"/>
        </w:rPr>
        <w:t>grudi</w:t>
      </w:r>
      <w:r w:rsidR="00161427">
        <w:rPr>
          <w:color w:val="000000"/>
        </w:rPr>
        <w:t xml:space="preserve"> </w:t>
      </w:r>
      <w:r>
        <w:rPr>
          <w:color w:val="000000"/>
        </w:rPr>
        <w:t>sa</w:t>
      </w:r>
      <w:r w:rsidR="00161427">
        <w:rPr>
          <w:color w:val="000000"/>
        </w:rPr>
        <w:t xml:space="preserve"> </w:t>
      </w:r>
      <w:r>
        <w:rPr>
          <w:color w:val="000000"/>
        </w:rPr>
        <w:t>leve</w:t>
      </w:r>
      <w:r w:rsidR="00161427">
        <w:rPr>
          <w:color w:val="000000"/>
        </w:rPr>
        <w:t xml:space="preserve"> </w:t>
      </w:r>
      <w:r>
        <w:rPr>
          <w:color w:val="000000"/>
        </w:rPr>
        <w:t>strane</w:t>
      </w:r>
      <w:r w:rsidR="00161427">
        <w:rPr>
          <w:color w:val="000000"/>
        </w:rPr>
        <w:t xml:space="preserve">, </w:t>
      </w:r>
      <w:r>
        <w:rPr>
          <w:color w:val="000000"/>
        </w:rPr>
        <w:t>prišivena</w:t>
      </w:r>
      <w:r w:rsidR="00161427">
        <w:rPr>
          <w:color w:val="000000"/>
        </w:rPr>
        <w:t xml:space="preserve">, </w:t>
      </w:r>
      <w:r>
        <w:rPr>
          <w:color w:val="000000"/>
        </w:rPr>
        <w:t>pričvršćena</w:t>
      </w:r>
      <w:r w:rsidR="00161427">
        <w:rPr>
          <w:color w:val="000000"/>
        </w:rPr>
        <w:t xml:space="preserve"> </w:t>
      </w:r>
      <w:r>
        <w:rPr>
          <w:color w:val="000000"/>
        </w:rPr>
        <w:t>čičak</w:t>
      </w:r>
      <w:r w:rsidR="00161427">
        <w:rPr>
          <w:color w:val="000000"/>
        </w:rPr>
        <w:t xml:space="preserve"> </w:t>
      </w:r>
      <w:r>
        <w:rPr>
          <w:color w:val="000000"/>
        </w:rPr>
        <w:t>trakom</w:t>
      </w:r>
      <w:r w:rsidR="00161427">
        <w:rPr>
          <w:color w:val="000000"/>
        </w:rPr>
        <w:t xml:space="preserve"> </w:t>
      </w:r>
      <w:r>
        <w:rPr>
          <w:color w:val="000000"/>
        </w:rPr>
        <w:t>ili</w:t>
      </w:r>
      <w:r w:rsidR="00161427">
        <w:rPr>
          <w:color w:val="000000"/>
        </w:rPr>
        <w:t xml:space="preserve"> </w:t>
      </w:r>
      <w:r>
        <w:rPr>
          <w:color w:val="000000"/>
        </w:rPr>
        <w:t>odštampana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sito</w:t>
      </w:r>
      <w:r w:rsidR="00161427">
        <w:rPr>
          <w:color w:val="000000"/>
        </w:rPr>
        <w:t xml:space="preserve"> </w:t>
      </w:r>
      <w:r>
        <w:rPr>
          <w:color w:val="000000"/>
        </w:rPr>
        <w:t>štampi</w:t>
      </w:r>
      <w:r w:rsidR="00161427">
        <w:rPr>
          <w:color w:val="000000"/>
        </w:rPr>
        <w:t xml:space="preserve"> (</w:t>
      </w:r>
      <w:r>
        <w:rPr>
          <w:color w:val="000000"/>
        </w:rPr>
        <w:t>Prilog</w:t>
      </w:r>
      <w:r w:rsidR="00161427">
        <w:rPr>
          <w:color w:val="000000"/>
        </w:rPr>
        <w:t xml:space="preserve"> 4. </w:t>
      </w:r>
      <w:r>
        <w:rPr>
          <w:color w:val="000000"/>
        </w:rPr>
        <w:t>slika</w:t>
      </w:r>
      <w:r w:rsidR="00161427">
        <w:rPr>
          <w:color w:val="000000"/>
        </w:rPr>
        <w:t xml:space="preserve"> 9).</w:t>
      </w:r>
    </w:p>
    <w:p w:rsidR="00377D66" w:rsidRDefault="00161427">
      <w:pPr>
        <w:spacing w:after="120"/>
        <w:jc w:val="center"/>
      </w:pPr>
      <w:r>
        <w:rPr>
          <w:i/>
          <w:color w:val="000000"/>
        </w:rPr>
        <w:t xml:space="preserve">2) </w:t>
      </w:r>
      <w:r w:rsidR="00594CA9">
        <w:rPr>
          <w:i/>
          <w:color w:val="000000"/>
        </w:rPr>
        <w:t>Oznaka</w:t>
      </w:r>
      <w:r>
        <w:rPr>
          <w:i/>
          <w:color w:val="000000"/>
        </w:rPr>
        <w:t xml:space="preserve"> </w:t>
      </w:r>
      <w:r w:rsidR="00594CA9">
        <w:rPr>
          <w:i/>
          <w:color w:val="000000"/>
        </w:rPr>
        <w:t>specijalnosti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26.</w:t>
      </w:r>
    </w:p>
    <w:p w:rsidR="00377D66" w:rsidRDefault="00594CA9">
      <w:pPr>
        <w:spacing w:after="150"/>
      </w:pPr>
      <w:r>
        <w:rPr>
          <w:color w:val="000000"/>
        </w:rPr>
        <w:t>Oznaka</w:t>
      </w:r>
      <w:r w:rsidR="00161427">
        <w:rPr>
          <w:color w:val="000000"/>
        </w:rPr>
        <w:t xml:space="preserve"> </w:t>
      </w:r>
      <w:r>
        <w:rPr>
          <w:color w:val="000000"/>
        </w:rPr>
        <w:t>specijalnosti</w:t>
      </w:r>
      <w:r w:rsidR="00161427">
        <w:rPr>
          <w:color w:val="000000"/>
        </w:rPr>
        <w:t xml:space="preserve"> </w:t>
      </w:r>
      <w:r>
        <w:rPr>
          <w:color w:val="000000"/>
        </w:rPr>
        <w:t>pripadnika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vidu</w:t>
      </w:r>
      <w:r w:rsidR="00161427">
        <w:rPr>
          <w:color w:val="000000"/>
        </w:rPr>
        <w:t xml:space="preserve"> </w:t>
      </w:r>
      <w:r>
        <w:rPr>
          <w:color w:val="000000"/>
        </w:rPr>
        <w:t>jednakostraničnog</w:t>
      </w:r>
      <w:r w:rsidR="00161427">
        <w:rPr>
          <w:color w:val="000000"/>
        </w:rPr>
        <w:t xml:space="preserve"> </w:t>
      </w:r>
      <w:r>
        <w:rPr>
          <w:color w:val="000000"/>
        </w:rPr>
        <w:t>trougla</w:t>
      </w:r>
      <w:r w:rsidR="00161427">
        <w:rPr>
          <w:color w:val="000000"/>
        </w:rPr>
        <w:t xml:space="preserve">, </w:t>
      </w:r>
      <w:r>
        <w:rPr>
          <w:color w:val="000000"/>
        </w:rPr>
        <w:t>plave</w:t>
      </w:r>
      <w:r w:rsidR="00161427">
        <w:rPr>
          <w:color w:val="000000"/>
        </w:rPr>
        <w:t xml:space="preserve"> </w:t>
      </w:r>
      <w:r>
        <w:rPr>
          <w:color w:val="000000"/>
        </w:rPr>
        <w:t>boje</w:t>
      </w:r>
      <w:r w:rsidR="00161427">
        <w:rPr>
          <w:color w:val="000000"/>
        </w:rPr>
        <w:t xml:space="preserve">, </w:t>
      </w:r>
      <w:r>
        <w:rPr>
          <w:color w:val="000000"/>
        </w:rPr>
        <w:t>smeštenog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krugu</w:t>
      </w:r>
      <w:r w:rsidR="00161427">
        <w:rPr>
          <w:color w:val="000000"/>
        </w:rPr>
        <w:t xml:space="preserve"> </w:t>
      </w:r>
      <w:r>
        <w:rPr>
          <w:color w:val="000000"/>
        </w:rPr>
        <w:t>prečnika</w:t>
      </w:r>
      <w:r w:rsidR="00161427">
        <w:rPr>
          <w:color w:val="000000"/>
        </w:rPr>
        <w:t xml:space="preserve"> 60 mm,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podlozi</w:t>
      </w:r>
      <w:r w:rsidR="00161427">
        <w:rPr>
          <w:color w:val="000000"/>
        </w:rPr>
        <w:t xml:space="preserve"> </w:t>
      </w:r>
      <w:r>
        <w:rPr>
          <w:color w:val="000000"/>
        </w:rPr>
        <w:t>narandžaste</w:t>
      </w:r>
      <w:r w:rsidR="00161427">
        <w:rPr>
          <w:color w:val="000000"/>
        </w:rPr>
        <w:t xml:space="preserve"> </w:t>
      </w:r>
      <w:r>
        <w:rPr>
          <w:color w:val="000000"/>
        </w:rPr>
        <w:t>boje</w:t>
      </w:r>
      <w:r w:rsidR="00161427">
        <w:rPr>
          <w:color w:val="000000"/>
        </w:rPr>
        <w:t xml:space="preserve">.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sredini</w:t>
      </w:r>
      <w:r w:rsidR="00161427">
        <w:rPr>
          <w:color w:val="000000"/>
        </w:rPr>
        <w:t xml:space="preserve"> </w:t>
      </w:r>
      <w:r>
        <w:rPr>
          <w:color w:val="000000"/>
        </w:rPr>
        <w:t>trougla</w:t>
      </w:r>
      <w:r w:rsidR="00161427">
        <w:rPr>
          <w:color w:val="000000"/>
        </w:rPr>
        <w:t xml:space="preserve"> </w:t>
      </w:r>
      <w:r>
        <w:rPr>
          <w:color w:val="000000"/>
        </w:rPr>
        <w:t>nalazi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znak</w:t>
      </w:r>
      <w:r w:rsidR="00161427">
        <w:rPr>
          <w:color w:val="000000"/>
        </w:rPr>
        <w:t xml:space="preserve"> </w:t>
      </w:r>
      <w:r>
        <w:rPr>
          <w:color w:val="000000"/>
        </w:rPr>
        <w:t>specijalnosti</w:t>
      </w:r>
      <w:r w:rsidR="00161427">
        <w:rPr>
          <w:color w:val="000000"/>
        </w:rPr>
        <w:t xml:space="preserve">,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to</w:t>
      </w:r>
      <w:r w:rsidR="00161427">
        <w:rPr>
          <w:color w:val="000000"/>
        </w:rPr>
        <w:t>:</w:t>
      </w:r>
    </w:p>
    <w:p w:rsidR="00377D66" w:rsidRDefault="00161427">
      <w:pPr>
        <w:spacing w:after="150"/>
      </w:pPr>
      <w:r>
        <w:rPr>
          <w:color w:val="000000"/>
        </w:rPr>
        <w:t xml:space="preserve">1) </w:t>
      </w:r>
      <w:r w:rsidR="00594CA9">
        <w:rPr>
          <w:color w:val="000000"/>
        </w:rPr>
        <w:t>za</w:t>
      </w:r>
      <w:r>
        <w:rPr>
          <w:color w:val="000000"/>
        </w:rPr>
        <w:t xml:space="preserve"> </w:t>
      </w:r>
      <w:r w:rsidR="00594CA9">
        <w:rPr>
          <w:color w:val="000000"/>
        </w:rPr>
        <w:t>gašenje</w:t>
      </w:r>
      <w:r>
        <w:rPr>
          <w:color w:val="000000"/>
        </w:rPr>
        <w:t xml:space="preserve"> </w:t>
      </w:r>
      <w:r w:rsidR="00594CA9">
        <w:rPr>
          <w:color w:val="000000"/>
        </w:rPr>
        <w:t>požara</w:t>
      </w:r>
      <w:r>
        <w:rPr>
          <w:color w:val="000000"/>
        </w:rPr>
        <w:t xml:space="preserve"> – </w:t>
      </w:r>
      <w:r w:rsidR="00594CA9">
        <w:rPr>
          <w:color w:val="000000"/>
        </w:rPr>
        <w:t>stilizovani</w:t>
      </w:r>
      <w:r>
        <w:rPr>
          <w:color w:val="000000"/>
        </w:rPr>
        <w:t xml:space="preserve"> </w:t>
      </w:r>
      <w:r w:rsidR="00594CA9">
        <w:rPr>
          <w:color w:val="000000"/>
        </w:rPr>
        <w:t>plamen</w:t>
      </w:r>
      <w:r>
        <w:rPr>
          <w:color w:val="000000"/>
        </w:rPr>
        <w:t xml:space="preserve"> </w:t>
      </w:r>
      <w:r w:rsidR="00594CA9">
        <w:rPr>
          <w:color w:val="000000"/>
        </w:rPr>
        <w:t>crvene</w:t>
      </w:r>
      <w:r>
        <w:rPr>
          <w:color w:val="000000"/>
        </w:rPr>
        <w:t xml:space="preserve"> </w:t>
      </w:r>
      <w:r w:rsidR="00594CA9">
        <w:rPr>
          <w:color w:val="000000"/>
        </w:rPr>
        <w:t>boje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t xml:space="preserve">2) </w:t>
      </w:r>
      <w:r w:rsidR="00594CA9">
        <w:rPr>
          <w:color w:val="000000"/>
        </w:rPr>
        <w:t>spasavanje</w:t>
      </w:r>
      <w:r>
        <w:rPr>
          <w:color w:val="000000"/>
        </w:rPr>
        <w:t xml:space="preserve">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vodi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pod</w:t>
      </w:r>
      <w:r>
        <w:rPr>
          <w:color w:val="000000"/>
        </w:rPr>
        <w:t xml:space="preserve"> </w:t>
      </w:r>
      <w:r w:rsidR="00594CA9">
        <w:rPr>
          <w:color w:val="000000"/>
        </w:rPr>
        <w:t>vodom</w:t>
      </w:r>
      <w:r>
        <w:rPr>
          <w:color w:val="000000"/>
        </w:rPr>
        <w:t xml:space="preserve"> – </w:t>
      </w:r>
      <w:r w:rsidR="00594CA9">
        <w:rPr>
          <w:color w:val="000000"/>
        </w:rPr>
        <w:t>stilizovani</w:t>
      </w:r>
      <w:r>
        <w:rPr>
          <w:color w:val="000000"/>
        </w:rPr>
        <w:t xml:space="preserve"> </w:t>
      </w:r>
      <w:r w:rsidR="00594CA9">
        <w:rPr>
          <w:color w:val="000000"/>
        </w:rPr>
        <w:t>čamac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veslačem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t xml:space="preserve">3) </w:t>
      </w:r>
      <w:r w:rsidR="00594CA9">
        <w:rPr>
          <w:color w:val="000000"/>
        </w:rPr>
        <w:t>pružanje</w:t>
      </w:r>
      <w:r>
        <w:rPr>
          <w:color w:val="000000"/>
        </w:rPr>
        <w:t xml:space="preserve"> </w:t>
      </w:r>
      <w:r w:rsidR="00594CA9">
        <w:rPr>
          <w:color w:val="000000"/>
        </w:rPr>
        <w:t>prve</w:t>
      </w:r>
      <w:r>
        <w:rPr>
          <w:color w:val="000000"/>
        </w:rPr>
        <w:t xml:space="preserve"> </w:t>
      </w:r>
      <w:r w:rsidR="00594CA9">
        <w:rPr>
          <w:color w:val="000000"/>
        </w:rPr>
        <w:t>pomoći</w:t>
      </w:r>
      <w:r>
        <w:rPr>
          <w:color w:val="000000"/>
        </w:rPr>
        <w:t xml:space="preserve"> – </w:t>
      </w:r>
      <w:r w:rsidR="00594CA9">
        <w:rPr>
          <w:color w:val="000000"/>
        </w:rPr>
        <w:t>znak</w:t>
      </w:r>
      <w:r>
        <w:rPr>
          <w:color w:val="000000"/>
        </w:rPr>
        <w:t xml:space="preserve"> </w:t>
      </w:r>
      <w:r w:rsidR="00594CA9">
        <w:rPr>
          <w:color w:val="000000"/>
        </w:rPr>
        <w:t>crvenog</w:t>
      </w:r>
      <w:r>
        <w:rPr>
          <w:color w:val="000000"/>
        </w:rPr>
        <w:t xml:space="preserve"> </w:t>
      </w:r>
      <w:r w:rsidR="00594CA9">
        <w:rPr>
          <w:color w:val="000000"/>
        </w:rPr>
        <w:t>krsta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t xml:space="preserve">4) </w:t>
      </w:r>
      <w:r w:rsidR="00594CA9">
        <w:rPr>
          <w:color w:val="000000"/>
        </w:rPr>
        <w:t>otkrivanj</w:t>
      </w:r>
      <w:r>
        <w:rPr>
          <w:color w:val="000000"/>
        </w:rPr>
        <w:t xml:space="preserve">e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uništavanj</w:t>
      </w:r>
      <w:r>
        <w:rPr>
          <w:color w:val="000000"/>
        </w:rPr>
        <w:t xml:space="preserve">e </w:t>
      </w:r>
      <w:r w:rsidR="00594CA9">
        <w:rPr>
          <w:color w:val="000000"/>
        </w:rPr>
        <w:t>NUS</w:t>
      </w:r>
      <w:r>
        <w:rPr>
          <w:color w:val="000000"/>
        </w:rPr>
        <w:t>-</w:t>
      </w:r>
      <w:r w:rsidR="00594CA9">
        <w:rPr>
          <w:color w:val="000000"/>
        </w:rPr>
        <w:t>a</w:t>
      </w:r>
      <w:r>
        <w:rPr>
          <w:color w:val="000000"/>
        </w:rPr>
        <w:t xml:space="preserve"> – </w:t>
      </w:r>
      <w:r w:rsidR="00594CA9">
        <w:rPr>
          <w:color w:val="000000"/>
        </w:rPr>
        <w:t>stilizovana</w:t>
      </w:r>
      <w:r>
        <w:rPr>
          <w:color w:val="000000"/>
        </w:rPr>
        <w:t xml:space="preserve"> </w:t>
      </w:r>
      <w:r w:rsidR="00594CA9">
        <w:rPr>
          <w:color w:val="000000"/>
        </w:rPr>
        <w:t>avio</w:t>
      </w:r>
      <w:r>
        <w:rPr>
          <w:color w:val="000000"/>
        </w:rPr>
        <w:t xml:space="preserve"> </w:t>
      </w:r>
      <w:r w:rsidR="00594CA9">
        <w:rPr>
          <w:color w:val="000000"/>
        </w:rPr>
        <w:t>bomba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t xml:space="preserve">5) </w:t>
      </w:r>
      <w:r w:rsidR="00594CA9">
        <w:rPr>
          <w:color w:val="000000"/>
        </w:rPr>
        <w:t>RHB</w:t>
      </w:r>
      <w:r>
        <w:rPr>
          <w:color w:val="000000"/>
        </w:rPr>
        <w:t xml:space="preserve"> </w:t>
      </w:r>
      <w:r w:rsidR="00594CA9">
        <w:rPr>
          <w:color w:val="000000"/>
        </w:rPr>
        <w:t>zaštite</w:t>
      </w:r>
      <w:r>
        <w:rPr>
          <w:color w:val="000000"/>
        </w:rPr>
        <w:t xml:space="preserve"> – </w:t>
      </w:r>
      <w:r w:rsidR="00594CA9">
        <w:rPr>
          <w:color w:val="000000"/>
        </w:rPr>
        <w:t>stilizovana</w:t>
      </w:r>
      <w:r>
        <w:rPr>
          <w:color w:val="000000"/>
        </w:rPr>
        <w:t xml:space="preserve"> </w:t>
      </w:r>
      <w:r w:rsidR="00594CA9">
        <w:rPr>
          <w:color w:val="000000"/>
        </w:rPr>
        <w:t>detelina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t xml:space="preserve">6) </w:t>
      </w:r>
      <w:r w:rsidR="00594CA9">
        <w:rPr>
          <w:color w:val="000000"/>
        </w:rPr>
        <w:t>spasavanje</w:t>
      </w:r>
      <w:r>
        <w:rPr>
          <w:color w:val="000000"/>
        </w:rPr>
        <w:t xml:space="preserve"> </w:t>
      </w:r>
      <w:r w:rsidR="00594CA9">
        <w:rPr>
          <w:color w:val="000000"/>
        </w:rPr>
        <w:t>iz</w:t>
      </w:r>
      <w:r>
        <w:rPr>
          <w:color w:val="000000"/>
        </w:rPr>
        <w:t xml:space="preserve"> </w:t>
      </w:r>
      <w:r w:rsidR="00594CA9">
        <w:rPr>
          <w:color w:val="000000"/>
        </w:rPr>
        <w:t>ruševina</w:t>
      </w:r>
      <w:r>
        <w:rPr>
          <w:color w:val="000000"/>
        </w:rPr>
        <w:t xml:space="preserve"> – </w:t>
      </w:r>
      <w:r w:rsidR="00594CA9">
        <w:rPr>
          <w:color w:val="000000"/>
        </w:rPr>
        <w:t>stilizovani</w:t>
      </w:r>
      <w:r>
        <w:rPr>
          <w:color w:val="000000"/>
        </w:rPr>
        <w:t xml:space="preserve"> </w:t>
      </w:r>
      <w:r w:rsidR="00594CA9">
        <w:rPr>
          <w:color w:val="000000"/>
        </w:rPr>
        <w:t>zupčanik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koturačom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t xml:space="preserve">7) </w:t>
      </w:r>
      <w:r w:rsidR="00594CA9">
        <w:rPr>
          <w:color w:val="000000"/>
        </w:rPr>
        <w:t>zbrinjavanj</w:t>
      </w:r>
      <w:r>
        <w:rPr>
          <w:color w:val="000000"/>
        </w:rPr>
        <w:t xml:space="preserve">e – </w:t>
      </w:r>
      <w:r w:rsidR="00594CA9">
        <w:rPr>
          <w:color w:val="000000"/>
        </w:rPr>
        <w:t>stilizovani</w:t>
      </w:r>
      <w:r>
        <w:rPr>
          <w:color w:val="000000"/>
        </w:rPr>
        <w:t xml:space="preserve"> </w:t>
      </w:r>
      <w:r w:rsidR="00594CA9">
        <w:rPr>
          <w:color w:val="000000"/>
        </w:rPr>
        <w:t>šator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t xml:space="preserve">8) </w:t>
      </w:r>
      <w:r w:rsidR="00594CA9">
        <w:rPr>
          <w:color w:val="000000"/>
        </w:rPr>
        <w:t>uzbunjivanj</w:t>
      </w:r>
      <w:r>
        <w:rPr>
          <w:color w:val="000000"/>
        </w:rPr>
        <w:t xml:space="preserve">e – </w:t>
      </w:r>
      <w:r w:rsidR="00594CA9">
        <w:rPr>
          <w:color w:val="000000"/>
        </w:rPr>
        <w:t>stilizovana</w:t>
      </w:r>
      <w:r>
        <w:rPr>
          <w:color w:val="000000"/>
        </w:rPr>
        <w:t xml:space="preserve"> </w:t>
      </w:r>
      <w:r w:rsidR="00594CA9">
        <w:rPr>
          <w:color w:val="000000"/>
        </w:rPr>
        <w:t>siren</w:t>
      </w:r>
      <w:r>
        <w:rPr>
          <w:color w:val="000000"/>
        </w:rPr>
        <w:t>a.</w:t>
      </w:r>
    </w:p>
    <w:p w:rsidR="00377D66" w:rsidRDefault="00594CA9">
      <w:pPr>
        <w:spacing w:after="150"/>
      </w:pPr>
      <w:r>
        <w:rPr>
          <w:color w:val="000000"/>
        </w:rPr>
        <w:t>Oznaka</w:t>
      </w:r>
      <w:r w:rsidR="00161427">
        <w:rPr>
          <w:color w:val="000000"/>
        </w:rPr>
        <w:t xml:space="preserve"> </w:t>
      </w:r>
      <w:r>
        <w:rPr>
          <w:color w:val="000000"/>
        </w:rPr>
        <w:t>specijalnosti</w:t>
      </w:r>
      <w:r w:rsidR="00161427">
        <w:rPr>
          <w:color w:val="000000"/>
        </w:rPr>
        <w:t xml:space="preserve"> </w:t>
      </w:r>
      <w:r>
        <w:rPr>
          <w:color w:val="000000"/>
        </w:rPr>
        <w:t>pripadnika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nosi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visini</w:t>
      </w:r>
      <w:r w:rsidR="00161427">
        <w:rPr>
          <w:color w:val="000000"/>
        </w:rPr>
        <w:t xml:space="preserve"> </w:t>
      </w:r>
      <w:r>
        <w:rPr>
          <w:color w:val="000000"/>
        </w:rPr>
        <w:t>grudi</w:t>
      </w:r>
      <w:r w:rsidR="00161427">
        <w:rPr>
          <w:color w:val="000000"/>
        </w:rPr>
        <w:t xml:space="preserve"> </w:t>
      </w:r>
      <w:r>
        <w:rPr>
          <w:color w:val="000000"/>
        </w:rPr>
        <w:t>sa</w:t>
      </w:r>
      <w:r w:rsidR="00161427">
        <w:rPr>
          <w:color w:val="000000"/>
        </w:rPr>
        <w:t xml:space="preserve"> </w:t>
      </w:r>
      <w:r>
        <w:rPr>
          <w:color w:val="000000"/>
        </w:rPr>
        <w:t>leve</w:t>
      </w:r>
      <w:r w:rsidR="00161427">
        <w:rPr>
          <w:color w:val="000000"/>
        </w:rPr>
        <w:t xml:space="preserve"> </w:t>
      </w:r>
      <w:r>
        <w:rPr>
          <w:color w:val="000000"/>
        </w:rPr>
        <w:t>strane</w:t>
      </w:r>
      <w:r w:rsidR="00161427">
        <w:rPr>
          <w:color w:val="000000"/>
        </w:rPr>
        <w:t xml:space="preserve">, </w:t>
      </w:r>
      <w:r>
        <w:rPr>
          <w:color w:val="000000"/>
        </w:rPr>
        <w:t>prišivena</w:t>
      </w:r>
      <w:r w:rsidR="00161427">
        <w:rPr>
          <w:color w:val="000000"/>
        </w:rPr>
        <w:t xml:space="preserve">, </w:t>
      </w:r>
      <w:r>
        <w:rPr>
          <w:color w:val="000000"/>
        </w:rPr>
        <w:t>pričvršćena</w:t>
      </w:r>
      <w:r w:rsidR="00161427">
        <w:rPr>
          <w:color w:val="000000"/>
        </w:rPr>
        <w:t xml:space="preserve"> </w:t>
      </w:r>
      <w:r>
        <w:rPr>
          <w:color w:val="000000"/>
        </w:rPr>
        <w:t>čičak</w:t>
      </w:r>
      <w:r w:rsidR="00161427">
        <w:rPr>
          <w:color w:val="000000"/>
        </w:rPr>
        <w:t xml:space="preserve"> </w:t>
      </w:r>
      <w:r>
        <w:rPr>
          <w:color w:val="000000"/>
        </w:rPr>
        <w:t>trakom</w:t>
      </w:r>
      <w:r w:rsidR="00161427">
        <w:rPr>
          <w:color w:val="000000"/>
        </w:rPr>
        <w:t xml:space="preserve"> </w:t>
      </w:r>
      <w:r>
        <w:rPr>
          <w:color w:val="000000"/>
        </w:rPr>
        <w:t>ili</w:t>
      </w:r>
      <w:r w:rsidR="00161427">
        <w:rPr>
          <w:color w:val="000000"/>
        </w:rPr>
        <w:t xml:space="preserve"> </w:t>
      </w:r>
      <w:r>
        <w:rPr>
          <w:color w:val="000000"/>
        </w:rPr>
        <w:t>odštampana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sito</w:t>
      </w:r>
      <w:r w:rsidR="00161427">
        <w:rPr>
          <w:color w:val="000000"/>
        </w:rPr>
        <w:t xml:space="preserve"> </w:t>
      </w:r>
      <w:r>
        <w:rPr>
          <w:color w:val="000000"/>
        </w:rPr>
        <w:t>štampi</w:t>
      </w:r>
      <w:r w:rsidR="00161427">
        <w:rPr>
          <w:color w:val="000000"/>
        </w:rPr>
        <w:t xml:space="preserve"> (</w:t>
      </w:r>
      <w:r>
        <w:rPr>
          <w:color w:val="000000"/>
        </w:rPr>
        <w:t>Prilog</w:t>
      </w:r>
      <w:r w:rsidR="00161427">
        <w:rPr>
          <w:color w:val="000000"/>
        </w:rPr>
        <w:t xml:space="preserve"> 4. </w:t>
      </w:r>
      <w:r>
        <w:rPr>
          <w:color w:val="000000"/>
        </w:rPr>
        <w:t>slika</w:t>
      </w:r>
      <w:r w:rsidR="00161427">
        <w:rPr>
          <w:color w:val="000000"/>
        </w:rPr>
        <w:t xml:space="preserve"> 1–8).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27.</w:t>
      </w:r>
    </w:p>
    <w:p w:rsidR="00377D66" w:rsidRDefault="00594CA9">
      <w:pPr>
        <w:spacing w:after="150"/>
      </w:pPr>
      <w:r>
        <w:rPr>
          <w:color w:val="000000"/>
        </w:rPr>
        <w:t>Prilikom</w:t>
      </w:r>
      <w:r w:rsidR="00161427">
        <w:rPr>
          <w:color w:val="000000"/>
        </w:rPr>
        <w:t xml:space="preserve"> </w:t>
      </w:r>
      <w:r>
        <w:rPr>
          <w:color w:val="000000"/>
        </w:rPr>
        <w:t>upućivanja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međunarodne</w:t>
      </w:r>
      <w:r w:rsidR="00161427">
        <w:rPr>
          <w:color w:val="000000"/>
        </w:rPr>
        <w:t xml:space="preserve"> </w:t>
      </w:r>
      <w:r>
        <w:rPr>
          <w:color w:val="000000"/>
        </w:rPr>
        <w:t>misije</w:t>
      </w:r>
      <w:r w:rsidR="00161427">
        <w:rPr>
          <w:color w:val="000000"/>
        </w:rPr>
        <w:t xml:space="preserve"> </w:t>
      </w:r>
      <w:r>
        <w:rPr>
          <w:color w:val="000000"/>
        </w:rPr>
        <w:t>pripadnici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nose</w:t>
      </w:r>
      <w:r w:rsidR="00161427">
        <w:rPr>
          <w:color w:val="000000"/>
        </w:rPr>
        <w:t>:</w:t>
      </w:r>
    </w:p>
    <w:p w:rsidR="00377D66" w:rsidRDefault="00161427">
      <w:pPr>
        <w:spacing w:after="150"/>
      </w:pPr>
      <w:r>
        <w:rPr>
          <w:color w:val="000000"/>
        </w:rPr>
        <w:t xml:space="preserve">1) </w:t>
      </w:r>
      <w:r w:rsidR="00594CA9">
        <w:rPr>
          <w:color w:val="000000"/>
        </w:rPr>
        <w:t>zastavu</w:t>
      </w:r>
      <w:r>
        <w:rPr>
          <w:color w:val="000000"/>
        </w:rPr>
        <w:t xml:space="preserve"> </w:t>
      </w:r>
      <w:r w:rsidR="00594CA9">
        <w:rPr>
          <w:color w:val="000000"/>
        </w:rPr>
        <w:t>Republike</w:t>
      </w:r>
      <w:r>
        <w:rPr>
          <w:color w:val="000000"/>
        </w:rPr>
        <w:t xml:space="preserve"> </w:t>
      </w:r>
      <w:r w:rsidR="00594CA9">
        <w:rPr>
          <w:color w:val="000000"/>
        </w:rPr>
        <w:t>Srbije</w:t>
      </w:r>
      <w:r>
        <w:rPr>
          <w:color w:val="000000"/>
        </w:rPr>
        <w:t xml:space="preserve">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levom</w:t>
      </w:r>
      <w:r>
        <w:rPr>
          <w:color w:val="000000"/>
        </w:rPr>
        <w:t xml:space="preserve"> </w:t>
      </w:r>
      <w:r w:rsidR="00594CA9">
        <w:rPr>
          <w:color w:val="000000"/>
        </w:rPr>
        <w:t>rukavu</w:t>
      </w:r>
      <w:r>
        <w:rPr>
          <w:color w:val="000000"/>
        </w:rPr>
        <w:t xml:space="preserve"> </w:t>
      </w:r>
      <w:r w:rsidR="00594CA9">
        <w:rPr>
          <w:color w:val="000000"/>
        </w:rPr>
        <w:t>gornjih</w:t>
      </w:r>
      <w:r>
        <w:rPr>
          <w:color w:val="000000"/>
        </w:rPr>
        <w:t xml:space="preserve"> </w:t>
      </w:r>
      <w:r w:rsidR="00594CA9">
        <w:rPr>
          <w:color w:val="000000"/>
        </w:rPr>
        <w:t>delova</w:t>
      </w:r>
      <w:r>
        <w:rPr>
          <w:color w:val="000000"/>
        </w:rPr>
        <w:t xml:space="preserve"> </w:t>
      </w:r>
      <w:r w:rsidR="00594CA9">
        <w:rPr>
          <w:color w:val="000000"/>
        </w:rPr>
        <w:t>odeće</w:t>
      </w:r>
      <w:r>
        <w:rPr>
          <w:color w:val="000000"/>
        </w:rPr>
        <w:t xml:space="preserve">,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visini</w:t>
      </w:r>
      <w:r>
        <w:rPr>
          <w:color w:val="000000"/>
        </w:rPr>
        <w:t xml:space="preserve"> </w:t>
      </w:r>
      <w:r w:rsidR="00594CA9">
        <w:rPr>
          <w:color w:val="000000"/>
        </w:rPr>
        <w:t>grudi</w:t>
      </w:r>
      <w:r>
        <w:rPr>
          <w:color w:val="000000"/>
        </w:rPr>
        <w:t xml:space="preserve">, </w:t>
      </w:r>
      <w:r w:rsidR="00594CA9">
        <w:rPr>
          <w:color w:val="000000"/>
        </w:rPr>
        <w:t>dimenzija</w:t>
      </w:r>
      <w:r>
        <w:rPr>
          <w:color w:val="000000"/>
        </w:rPr>
        <w:t xml:space="preserve"> 30 </w:t>
      </w:r>
      <w:r w:rsidR="00594CA9">
        <w:rPr>
          <w:color w:val="000000"/>
        </w:rPr>
        <w:t>h</w:t>
      </w:r>
      <w:r>
        <w:rPr>
          <w:color w:val="000000"/>
        </w:rPr>
        <w:t xml:space="preserve"> 60 mm (</w:t>
      </w:r>
      <w:r w:rsidR="00594CA9">
        <w:rPr>
          <w:color w:val="000000"/>
        </w:rPr>
        <w:t>prišivena</w:t>
      </w:r>
      <w:r>
        <w:rPr>
          <w:color w:val="000000"/>
        </w:rPr>
        <w:t xml:space="preserve">, </w:t>
      </w:r>
      <w:r w:rsidR="00594CA9">
        <w:rPr>
          <w:color w:val="000000"/>
        </w:rPr>
        <w:t>pričvršćena</w:t>
      </w:r>
      <w:r>
        <w:rPr>
          <w:color w:val="000000"/>
        </w:rPr>
        <w:t xml:space="preserve"> </w:t>
      </w:r>
      <w:r w:rsidR="00594CA9">
        <w:rPr>
          <w:color w:val="000000"/>
        </w:rPr>
        <w:t>čičak</w:t>
      </w:r>
      <w:r>
        <w:rPr>
          <w:color w:val="000000"/>
        </w:rPr>
        <w:t xml:space="preserve"> </w:t>
      </w:r>
      <w:r w:rsidR="00594CA9">
        <w:rPr>
          <w:color w:val="000000"/>
        </w:rPr>
        <w:t>trakom</w:t>
      </w:r>
      <w:r>
        <w:rPr>
          <w:color w:val="000000"/>
        </w:rPr>
        <w:t xml:space="preserve"> </w:t>
      </w:r>
      <w:r w:rsidR="00594CA9">
        <w:rPr>
          <w:color w:val="000000"/>
        </w:rPr>
        <w:t>ili</w:t>
      </w:r>
      <w:r>
        <w:rPr>
          <w:color w:val="000000"/>
        </w:rPr>
        <w:t xml:space="preserve"> </w:t>
      </w:r>
      <w:r w:rsidR="00594CA9">
        <w:rPr>
          <w:color w:val="000000"/>
        </w:rPr>
        <w:t>odštampana</w:t>
      </w:r>
      <w:r>
        <w:rPr>
          <w:color w:val="000000"/>
        </w:rPr>
        <w:t xml:space="preserve">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sito</w:t>
      </w:r>
      <w:r>
        <w:rPr>
          <w:color w:val="000000"/>
        </w:rPr>
        <w:t xml:space="preserve"> </w:t>
      </w:r>
      <w:r w:rsidR="00594CA9">
        <w:rPr>
          <w:color w:val="000000"/>
        </w:rPr>
        <w:t>štampi</w:t>
      </w:r>
      <w:r>
        <w:rPr>
          <w:color w:val="000000"/>
        </w:rPr>
        <w:t>);</w:t>
      </w:r>
    </w:p>
    <w:p w:rsidR="00377D66" w:rsidRDefault="00161427">
      <w:pPr>
        <w:spacing w:after="150"/>
      </w:pPr>
      <w:r>
        <w:rPr>
          <w:color w:val="000000"/>
        </w:rPr>
        <w:t xml:space="preserve">2) </w:t>
      </w:r>
      <w:r w:rsidR="00594CA9">
        <w:rPr>
          <w:color w:val="000000"/>
        </w:rPr>
        <w:t>osnovni</w:t>
      </w:r>
      <w:r>
        <w:rPr>
          <w:color w:val="000000"/>
        </w:rPr>
        <w:t xml:space="preserve"> </w:t>
      </w:r>
      <w:r w:rsidR="00594CA9">
        <w:rPr>
          <w:color w:val="000000"/>
        </w:rPr>
        <w:t>znak</w:t>
      </w:r>
      <w:r>
        <w:rPr>
          <w:color w:val="000000"/>
        </w:rPr>
        <w:t xml:space="preserve"> </w:t>
      </w:r>
      <w:r w:rsidR="00594CA9">
        <w:rPr>
          <w:color w:val="000000"/>
        </w:rPr>
        <w:t>civilne</w:t>
      </w:r>
      <w:r>
        <w:rPr>
          <w:color w:val="000000"/>
        </w:rPr>
        <w:t xml:space="preserve"> </w:t>
      </w:r>
      <w:r w:rsidR="00594CA9">
        <w:rPr>
          <w:color w:val="000000"/>
        </w:rPr>
        <w:t>zaštite</w:t>
      </w:r>
      <w:r>
        <w:rPr>
          <w:color w:val="000000"/>
        </w:rPr>
        <w:t xml:space="preserve"> </w:t>
      </w:r>
      <w:r w:rsidR="00594CA9">
        <w:rPr>
          <w:color w:val="000000"/>
        </w:rPr>
        <w:t>Republike</w:t>
      </w:r>
      <w:r>
        <w:rPr>
          <w:color w:val="000000"/>
        </w:rPr>
        <w:t xml:space="preserve"> </w:t>
      </w:r>
      <w:r w:rsidR="00594CA9">
        <w:rPr>
          <w:color w:val="000000"/>
        </w:rPr>
        <w:t>Srbije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natpisom</w:t>
      </w:r>
      <w:r>
        <w:rPr>
          <w:color w:val="000000"/>
        </w:rPr>
        <w:t xml:space="preserve"> „</w:t>
      </w:r>
      <w:r w:rsidR="00594CA9">
        <w:rPr>
          <w:color w:val="000000"/>
        </w:rPr>
        <w:t>REPUBLIKA</w:t>
      </w:r>
      <w:r>
        <w:rPr>
          <w:color w:val="000000"/>
        </w:rPr>
        <w:t xml:space="preserve"> </w:t>
      </w:r>
      <w:r w:rsidR="00594CA9">
        <w:rPr>
          <w:color w:val="000000"/>
        </w:rPr>
        <w:t>SRBIJA</w:t>
      </w:r>
      <w:r>
        <w:rPr>
          <w:color w:val="000000"/>
        </w:rPr>
        <w:t xml:space="preserve"> – </w:t>
      </w:r>
      <w:r w:rsidR="00594CA9">
        <w:rPr>
          <w:color w:val="000000"/>
        </w:rPr>
        <w:t>CIVILNA</w:t>
      </w:r>
      <w:r>
        <w:rPr>
          <w:color w:val="000000"/>
        </w:rPr>
        <w:t xml:space="preserve"> </w:t>
      </w:r>
      <w:r w:rsidR="00594CA9">
        <w:rPr>
          <w:color w:val="000000"/>
        </w:rPr>
        <w:t>ZAŠTITA</w:t>
      </w:r>
      <w:r>
        <w:rPr>
          <w:color w:val="000000"/>
        </w:rPr>
        <w:t xml:space="preserve">ˮ </w:t>
      </w:r>
      <w:r w:rsidR="00594CA9">
        <w:rPr>
          <w:color w:val="000000"/>
        </w:rPr>
        <w:t>na</w:t>
      </w:r>
      <w:r>
        <w:rPr>
          <w:color w:val="000000"/>
        </w:rPr>
        <w:t xml:space="preserve"> </w:t>
      </w:r>
      <w:r w:rsidR="00594CA9">
        <w:rPr>
          <w:color w:val="000000"/>
        </w:rPr>
        <w:t>engleskom</w:t>
      </w:r>
      <w:r>
        <w:rPr>
          <w:color w:val="000000"/>
        </w:rPr>
        <w:t xml:space="preserve"> </w:t>
      </w:r>
      <w:r w:rsidR="00594CA9">
        <w:rPr>
          <w:color w:val="000000"/>
        </w:rPr>
        <w:t>jeziku</w:t>
      </w:r>
      <w:r>
        <w:rPr>
          <w:color w:val="000000"/>
        </w:rPr>
        <w:t xml:space="preserve"> (</w:t>
      </w:r>
      <w:r w:rsidR="00594CA9">
        <w:rPr>
          <w:color w:val="000000"/>
        </w:rPr>
        <w:t>Prilog</w:t>
      </w:r>
      <w:r>
        <w:rPr>
          <w:color w:val="000000"/>
        </w:rPr>
        <w:t xml:space="preserve"> 2. </w:t>
      </w:r>
      <w:r w:rsidR="00594CA9">
        <w:rPr>
          <w:color w:val="000000"/>
        </w:rPr>
        <w:t>slika</w:t>
      </w:r>
      <w:r>
        <w:rPr>
          <w:color w:val="000000"/>
        </w:rPr>
        <w:t xml:space="preserve"> 4);</w:t>
      </w:r>
    </w:p>
    <w:p w:rsidR="00377D66" w:rsidRDefault="00161427">
      <w:pPr>
        <w:spacing w:after="150"/>
      </w:pPr>
      <w:r>
        <w:rPr>
          <w:color w:val="000000"/>
        </w:rPr>
        <w:t xml:space="preserve">3) </w:t>
      </w:r>
      <w:r w:rsidR="00594CA9">
        <w:rPr>
          <w:color w:val="000000"/>
        </w:rPr>
        <w:t>natpis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prezimenom</w:t>
      </w:r>
      <w:r>
        <w:rPr>
          <w:color w:val="000000"/>
        </w:rPr>
        <w:t xml:space="preserve">, </w:t>
      </w:r>
      <w:r w:rsidR="00594CA9">
        <w:rPr>
          <w:color w:val="000000"/>
        </w:rPr>
        <w:t>početnim</w:t>
      </w:r>
      <w:r>
        <w:rPr>
          <w:color w:val="000000"/>
        </w:rPr>
        <w:t xml:space="preserve"> </w:t>
      </w:r>
      <w:r w:rsidR="00594CA9">
        <w:rPr>
          <w:color w:val="000000"/>
        </w:rPr>
        <w:t>slovom</w:t>
      </w:r>
      <w:r>
        <w:rPr>
          <w:color w:val="000000"/>
        </w:rPr>
        <w:t xml:space="preserve"> </w:t>
      </w:r>
      <w:r w:rsidR="00594CA9">
        <w:rPr>
          <w:color w:val="000000"/>
        </w:rPr>
        <w:t>imena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krvnom</w:t>
      </w:r>
      <w:r>
        <w:rPr>
          <w:color w:val="000000"/>
        </w:rPr>
        <w:t xml:space="preserve"> </w:t>
      </w:r>
      <w:r w:rsidR="00594CA9">
        <w:rPr>
          <w:color w:val="000000"/>
        </w:rPr>
        <w:t>grupom</w:t>
      </w:r>
      <w:r>
        <w:rPr>
          <w:color w:val="000000"/>
        </w:rPr>
        <w:t xml:space="preserve">, </w:t>
      </w:r>
      <w:r w:rsidR="00594CA9">
        <w:rPr>
          <w:color w:val="000000"/>
        </w:rPr>
        <w:t>dimenzija</w:t>
      </w:r>
      <w:r>
        <w:rPr>
          <w:color w:val="000000"/>
        </w:rPr>
        <w:t xml:space="preserve"> 100 </w:t>
      </w:r>
      <w:r w:rsidR="00594CA9">
        <w:rPr>
          <w:color w:val="000000"/>
        </w:rPr>
        <w:t>h</w:t>
      </w:r>
      <w:r>
        <w:rPr>
          <w:color w:val="000000"/>
        </w:rPr>
        <w:t xml:space="preserve"> 10 mm, </w:t>
      </w:r>
      <w:r w:rsidR="00594CA9">
        <w:rPr>
          <w:color w:val="000000"/>
        </w:rPr>
        <w:t>koji</w:t>
      </w:r>
      <w:r>
        <w:rPr>
          <w:color w:val="000000"/>
        </w:rPr>
        <w:t xml:space="preserve"> </w:t>
      </w:r>
      <w:r w:rsidR="00594CA9">
        <w:rPr>
          <w:color w:val="000000"/>
        </w:rPr>
        <w:t>se</w:t>
      </w:r>
      <w:r>
        <w:rPr>
          <w:color w:val="000000"/>
        </w:rPr>
        <w:t xml:space="preserve"> </w:t>
      </w:r>
      <w:r w:rsidR="00594CA9">
        <w:rPr>
          <w:color w:val="000000"/>
        </w:rPr>
        <w:t>nosi</w:t>
      </w:r>
      <w:r>
        <w:rPr>
          <w:color w:val="000000"/>
        </w:rPr>
        <w:t xml:space="preserve">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visini</w:t>
      </w:r>
      <w:r>
        <w:rPr>
          <w:color w:val="000000"/>
        </w:rPr>
        <w:t xml:space="preserve"> </w:t>
      </w:r>
      <w:r w:rsidR="00594CA9">
        <w:rPr>
          <w:color w:val="000000"/>
        </w:rPr>
        <w:t>grudi</w:t>
      </w:r>
      <w:r>
        <w:rPr>
          <w:color w:val="000000"/>
        </w:rPr>
        <w:t xml:space="preserve"> </w:t>
      </w:r>
      <w:r w:rsidR="00594CA9">
        <w:rPr>
          <w:color w:val="000000"/>
        </w:rPr>
        <w:t>sa</w:t>
      </w:r>
      <w:r>
        <w:rPr>
          <w:color w:val="000000"/>
        </w:rPr>
        <w:t xml:space="preserve"> </w:t>
      </w:r>
      <w:r w:rsidR="00594CA9">
        <w:rPr>
          <w:color w:val="000000"/>
        </w:rPr>
        <w:t>desne</w:t>
      </w:r>
      <w:r>
        <w:rPr>
          <w:color w:val="000000"/>
        </w:rPr>
        <w:t xml:space="preserve"> </w:t>
      </w:r>
      <w:r w:rsidR="00594CA9">
        <w:rPr>
          <w:color w:val="000000"/>
        </w:rPr>
        <w:t>strane</w:t>
      </w:r>
      <w:r>
        <w:rPr>
          <w:color w:val="000000"/>
        </w:rPr>
        <w:t xml:space="preserve"> </w:t>
      </w:r>
      <w:r w:rsidR="00594CA9">
        <w:rPr>
          <w:color w:val="000000"/>
        </w:rPr>
        <w:t>prišiven</w:t>
      </w:r>
      <w:r>
        <w:rPr>
          <w:color w:val="000000"/>
        </w:rPr>
        <w:t xml:space="preserve">, </w:t>
      </w:r>
      <w:r w:rsidR="00594CA9">
        <w:rPr>
          <w:color w:val="000000"/>
        </w:rPr>
        <w:t>pričvršćen</w:t>
      </w:r>
      <w:r>
        <w:rPr>
          <w:color w:val="000000"/>
        </w:rPr>
        <w:t xml:space="preserve"> </w:t>
      </w:r>
      <w:r w:rsidR="00594CA9">
        <w:rPr>
          <w:color w:val="000000"/>
        </w:rPr>
        <w:t>čičak</w:t>
      </w:r>
      <w:r>
        <w:rPr>
          <w:color w:val="000000"/>
        </w:rPr>
        <w:t xml:space="preserve"> </w:t>
      </w:r>
      <w:r w:rsidR="00594CA9">
        <w:rPr>
          <w:color w:val="000000"/>
        </w:rPr>
        <w:t>trakom</w:t>
      </w:r>
      <w:r>
        <w:rPr>
          <w:color w:val="000000"/>
        </w:rPr>
        <w:t xml:space="preserve"> </w:t>
      </w:r>
      <w:r w:rsidR="00594CA9">
        <w:rPr>
          <w:color w:val="000000"/>
        </w:rPr>
        <w:t>ili</w:t>
      </w:r>
      <w:r>
        <w:rPr>
          <w:color w:val="000000"/>
        </w:rPr>
        <w:t xml:space="preserve"> </w:t>
      </w:r>
      <w:r w:rsidR="00594CA9">
        <w:rPr>
          <w:color w:val="000000"/>
        </w:rPr>
        <w:t>odštampan</w:t>
      </w:r>
      <w:r>
        <w:rPr>
          <w:color w:val="000000"/>
        </w:rPr>
        <w:t xml:space="preserve"> </w:t>
      </w:r>
      <w:r w:rsidR="00594CA9">
        <w:rPr>
          <w:color w:val="000000"/>
        </w:rPr>
        <w:t>u</w:t>
      </w:r>
      <w:r>
        <w:rPr>
          <w:color w:val="000000"/>
        </w:rPr>
        <w:t xml:space="preserve"> </w:t>
      </w:r>
      <w:r w:rsidR="00594CA9">
        <w:rPr>
          <w:color w:val="000000"/>
        </w:rPr>
        <w:t>sito</w:t>
      </w:r>
      <w:r>
        <w:rPr>
          <w:color w:val="000000"/>
        </w:rPr>
        <w:t xml:space="preserve"> </w:t>
      </w:r>
      <w:r w:rsidR="00594CA9">
        <w:rPr>
          <w:color w:val="000000"/>
        </w:rPr>
        <w:t>štampi</w:t>
      </w:r>
      <w:r>
        <w:rPr>
          <w:color w:val="000000"/>
        </w:rPr>
        <w:t>.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28.</w:t>
      </w:r>
    </w:p>
    <w:p w:rsidR="00377D66" w:rsidRDefault="00594CA9">
      <w:pPr>
        <w:spacing w:after="150"/>
      </w:pP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levom</w:t>
      </w:r>
      <w:r w:rsidR="00161427">
        <w:rPr>
          <w:color w:val="000000"/>
        </w:rPr>
        <w:t xml:space="preserve"> </w:t>
      </w:r>
      <w:r>
        <w:rPr>
          <w:color w:val="000000"/>
        </w:rPr>
        <w:t>rukavu</w:t>
      </w:r>
      <w:r w:rsidR="00161427">
        <w:rPr>
          <w:color w:val="000000"/>
        </w:rPr>
        <w:t xml:space="preserve"> </w:t>
      </w:r>
      <w:r>
        <w:rPr>
          <w:color w:val="000000"/>
        </w:rPr>
        <w:t>uniforme</w:t>
      </w:r>
      <w:r w:rsidR="00161427">
        <w:rPr>
          <w:color w:val="000000"/>
        </w:rPr>
        <w:t xml:space="preserve"> </w:t>
      </w:r>
      <w:r>
        <w:rPr>
          <w:color w:val="000000"/>
        </w:rPr>
        <w:t>ispod</w:t>
      </w:r>
      <w:r w:rsidR="00161427">
        <w:rPr>
          <w:color w:val="000000"/>
        </w:rPr>
        <w:t xml:space="preserve"> </w:t>
      </w:r>
      <w:r>
        <w:rPr>
          <w:color w:val="000000"/>
        </w:rPr>
        <w:t>zastave</w:t>
      </w:r>
      <w:r w:rsidR="00161427">
        <w:rPr>
          <w:color w:val="000000"/>
        </w:rPr>
        <w:t>:</w:t>
      </w:r>
    </w:p>
    <w:p w:rsidR="00377D66" w:rsidRDefault="00161427">
      <w:pPr>
        <w:spacing w:after="150"/>
      </w:pPr>
      <w:r>
        <w:rPr>
          <w:color w:val="000000"/>
        </w:rPr>
        <w:lastRenderedPageBreak/>
        <w:t xml:space="preserve">1) </w:t>
      </w:r>
      <w:r w:rsidR="00594CA9">
        <w:rPr>
          <w:color w:val="000000"/>
        </w:rPr>
        <w:t>pripadnici</w:t>
      </w:r>
      <w:r>
        <w:rPr>
          <w:color w:val="000000"/>
        </w:rPr>
        <w:t xml:space="preserve"> </w:t>
      </w:r>
      <w:r w:rsidR="00594CA9">
        <w:rPr>
          <w:color w:val="000000"/>
        </w:rPr>
        <w:t>nadležne</w:t>
      </w:r>
      <w:r>
        <w:rPr>
          <w:color w:val="000000"/>
        </w:rPr>
        <w:t xml:space="preserve"> </w:t>
      </w:r>
      <w:r w:rsidR="00594CA9">
        <w:rPr>
          <w:color w:val="000000"/>
        </w:rPr>
        <w:t>službe</w:t>
      </w:r>
      <w:r>
        <w:rPr>
          <w:color w:val="000000"/>
        </w:rPr>
        <w:t xml:space="preserve"> </w:t>
      </w:r>
      <w:r w:rsidR="00594CA9">
        <w:rPr>
          <w:color w:val="000000"/>
        </w:rPr>
        <w:t>koji</w:t>
      </w:r>
      <w:r>
        <w:rPr>
          <w:color w:val="000000"/>
        </w:rPr>
        <w:t xml:space="preserve"> </w:t>
      </w:r>
      <w:r w:rsidR="00594CA9">
        <w:rPr>
          <w:color w:val="000000"/>
        </w:rPr>
        <w:t>obavlјaju</w:t>
      </w:r>
      <w:r>
        <w:rPr>
          <w:color w:val="000000"/>
        </w:rPr>
        <w:t xml:space="preserve"> </w:t>
      </w:r>
      <w:r w:rsidR="00594CA9">
        <w:rPr>
          <w:color w:val="000000"/>
        </w:rPr>
        <w:t>poslove</w:t>
      </w:r>
      <w:r>
        <w:rPr>
          <w:color w:val="000000"/>
        </w:rPr>
        <w:t xml:space="preserve"> </w:t>
      </w:r>
      <w:r w:rsidR="00594CA9">
        <w:rPr>
          <w:color w:val="000000"/>
        </w:rPr>
        <w:t>civilne</w:t>
      </w:r>
      <w:r>
        <w:rPr>
          <w:color w:val="000000"/>
        </w:rPr>
        <w:t xml:space="preserve"> </w:t>
      </w:r>
      <w:r w:rsidR="00594CA9">
        <w:rPr>
          <w:color w:val="000000"/>
        </w:rPr>
        <w:t>zaštite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pripadnici</w:t>
      </w:r>
      <w:r>
        <w:rPr>
          <w:color w:val="000000"/>
        </w:rPr>
        <w:t xml:space="preserve"> </w:t>
      </w:r>
      <w:r w:rsidR="00594CA9">
        <w:rPr>
          <w:color w:val="000000"/>
        </w:rPr>
        <w:t>specijalizovanih</w:t>
      </w:r>
      <w:r>
        <w:rPr>
          <w:color w:val="000000"/>
        </w:rPr>
        <w:t xml:space="preserve"> </w:t>
      </w:r>
      <w:r w:rsidR="00594CA9">
        <w:rPr>
          <w:color w:val="000000"/>
        </w:rPr>
        <w:t>jedinice</w:t>
      </w:r>
      <w:r>
        <w:rPr>
          <w:color w:val="000000"/>
        </w:rPr>
        <w:t xml:space="preserve"> </w:t>
      </w:r>
      <w:r w:rsidR="00594CA9">
        <w:rPr>
          <w:color w:val="000000"/>
        </w:rPr>
        <w:t>koje</w:t>
      </w:r>
      <w:r>
        <w:rPr>
          <w:color w:val="000000"/>
        </w:rPr>
        <w:t xml:space="preserve"> </w:t>
      </w:r>
      <w:r w:rsidR="00594CA9">
        <w:rPr>
          <w:color w:val="000000"/>
        </w:rPr>
        <w:t>obrazuje</w:t>
      </w:r>
      <w:r>
        <w:rPr>
          <w:color w:val="000000"/>
        </w:rPr>
        <w:t xml:space="preserve"> </w:t>
      </w:r>
      <w:r w:rsidR="00594CA9">
        <w:rPr>
          <w:color w:val="000000"/>
        </w:rPr>
        <w:t>nadležna</w:t>
      </w:r>
      <w:r>
        <w:rPr>
          <w:color w:val="000000"/>
        </w:rPr>
        <w:t xml:space="preserve"> </w:t>
      </w:r>
      <w:r w:rsidR="00594CA9">
        <w:rPr>
          <w:color w:val="000000"/>
        </w:rPr>
        <w:t>služba</w:t>
      </w:r>
      <w:r>
        <w:rPr>
          <w:color w:val="000000"/>
        </w:rPr>
        <w:t xml:space="preserve"> </w:t>
      </w:r>
      <w:r w:rsidR="00594CA9">
        <w:rPr>
          <w:color w:val="000000"/>
        </w:rPr>
        <w:t>nose</w:t>
      </w:r>
      <w:r>
        <w:rPr>
          <w:color w:val="000000"/>
        </w:rPr>
        <w:t xml:space="preserve"> </w:t>
      </w:r>
      <w:r w:rsidR="00594CA9">
        <w:rPr>
          <w:color w:val="000000"/>
        </w:rPr>
        <w:t>znak</w:t>
      </w:r>
      <w:r>
        <w:rPr>
          <w:color w:val="000000"/>
        </w:rPr>
        <w:t xml:space="preserve"> </w:t>
      </w:r>
      <w:r w:rsidR="00594CA9">
        <w:rPr>
          <w:color w:val="000000"/>
        </w:rPr>
        <w:t>nadležne</w:t>
      </w:r>
      <w:r>
        <w:rPr>
          <w:color w:val="000000"/>
        </w:rPr>
        <w:t xml:space="preserve"> </w:t>
      </w:r>
      <w:r w:rsidR="00594CA9">
        <w:rPr>
          <w:color w:val="000000"/>
        </w:rPr>
        <w:t>službe</w:t>
      </w:r>
      <w:r>
        <w:rPr>
          <w:color w:val="000000"/>
        </w:rPr>
        <w:t>;</w:t>
      </w:r>
    </w:p>
    <w:p w:rsidR="00377D66" w:rsidRDefault="00161427">
      <w:pPr>
        <w:spacing w:after="150"/>
      </w:pPr>
      <w:r>
        <w:rPr>
          <w:color w:val="000000"/>
        </w:rPr>
        <w:t xml:space="preserve">2) </w:t>
      </w:r>
      <w:r w:rsidR="00594CA9">
        <w:rPr>
          <w:color w:val="000000"/>
        </w:rPr>
        <w:t>pripadnici</w:t>
      </w:r>
      <w:r>
        <w:rPr>
          <w:color w:val="000000"/>
        </w:rPr>
        <w:t xml:space="preserve"> </w:t>
      </w:r>
      <w:r w:rsidR="00594CA9">
        <w:rPr>
          <w:color w:val="000000"/>
        </w:rPr>
        <w:t>jedinica</w:t>
      </w:r>
      <w:r>
        <w:rPr>
          <w:color w:val="000000"/>
        </w:rPr>
        <w:t xml:space="preserve"> </w:t>
      </w:r>
      <w:r w:rsidR="00594CA9">
        <w:rPr>
          <w:color w:val="000000"/>
        </w:rPr>
        <w:t>koje</w:t>
      </w:r>
      <w:r>
        <w:rPr>
          <w:color w:val="000000"/>
        </w:rPr>
        <w:t xml:space="preserve"> </w:t>
      </w:r>
      <w:r w:rsidR="00594CA9">
        <w:rPr>
          <w:color w:val="000000"/>
        </w:rPr>
        <w:t>obrazuje</w:t>
      </w:r>
      <w:r>
        <w:rPr>
          <w:color w:val="000000"/>
        </w:rPr>
        <w:t xml:space="preserve"> </w:t>
      </w:r>
      <w:r w:rsidR="00594CA9">
        <w:rPr>
          <w:color w:val="000000"/>
        </w:rPr>
        <w:t>lokalna</w:t>
      </w:r>
      <w:r>
        <w:rPr>
          <w:color w:val="000000"/>
        </w:rPr>
        <w:t xml:space="preserve"> </w:t>
      </w:r>
      <w:r w:rsidR="00594CA9">
        <w:rPr>
          <w:color w:val="000000"/>
        </w:rPr>
        <w:t>samouprava</w:t>
      </w:r>
      <w:r>
        <w:rPr>
          <w:color w:val="000000"/>
        </w:rPr>
        <w:t xml:space="preserve"> </w:t>
      </w:r>
      <w:r w:rsidR="00594CA9">
        <w:rPr>
          <w:color w:val="000000"/>
        </w:rPr>
        <w:t>nose</w:t>
      </w:r>
      <w:r>
        <w:rPr>
          <w:color w:val="000000"/>
        </w:rPr>
        <w:t xml:space="preserve"> </w:t>
      </w:r>
      <w:r w:rsidR="00594CA9">
        <w:rPr>
          <w:color w:val="000000"/>
        </w:rPr>
        <w:t>grb</w:t>
      </w:r>
      <w:r>
        <w:rPr>
          <w:color w:val="000000"/>
        </w:rPr>
        <w:t>-</w:t>
      </w:r>
      <w:r w:rsidR="00594CA9">
        <w:rPr>
          <w:color w:val="000000"/>
        </w:rPr>
        <w:t>logo</w:t>
      </w:r>
      <w:r>
        <w:rPr>
          <w:color w:val="000000"/>
        </w:rPr>
        <w:t xml:space="preserve"> </w:t>
      </w:r>
      <w:r w:rsidR="00594CA9">
        <w:rPr>
          <w:color w:val="000000"/>
        </w:rPr>
        <w:t>grada</w:t>
      </w:r>
      <w:r>
        <w:rPr>
          <w:color w:val="000000"/>
        </w:rPr>
        <w:t>/</w:t>
      </w:r>
      <w:r w:rsidR="00594CA9">
        <w:rPr>
          <w:color w:val="000000"/>
        </w:rPr>
        <w:t>opštine</w:t>
      </w:r>
      <w:r>
        <w:rPr>
          <w:color w:val="000000"/>
        </w:rPr>
        <w:t>.</w:t>
      </w:r>
    </w:p>
    <w:p w:rsidR="00377D66" w:rsidRDefault="00161427">
      <w:pPr>
        <w:spacing w:after="120"/>
        <w:jc w:val="center"/>
      </w:pPr>
      <w:r>
        <w:rPr>
          <w:color w:val="000000"/>
        </w:rPr>
        <w:t xml:space="preserve">VII. </w:t>
      </w:r>
      <w:r w:rsidR="00594CA9">
        <w:rPr>
          <w:color w:val="000000"/>
        </w:rPr>
        <w:t>LIČNA</w:t>
      </w:r>
      <w:r>
        <w:rPr>
          <w:color w:val="000000"/>
        </w:rPr>
        <w:t xml:space="preserve"> </w:t>
      </w:r>
      <w:r w:rsidR="00594CA9">
        <w:rPr>
          <w:color w:val="000000"/>
        </w:rPr>
        <w:t>KARTA</w:t>
      </w:r>
      <w:r>
        <w:rPr>
          <w:color w:val="000000"/>
        </w:rPr>
        <w:t xml:space="preserve"> </w:t>
      </w:r>
      <w:r w:rsidR="00594CA9">
        <w:rPr>
          <w:color w:val="000000"/>
        </w:rPr>
        <w:t>PRIPADNIKA</w:t>
      </w:r>
      <w:r>
        <w:rPr>
          <w:color w:val="000000"/>
        </w:rPr>
        <w:t xml:space="preserve"> </w:t>
      </w:r>
      <w:r w:rsidR="00594CA9">
        <w:rPr>
          <w:color w:val="000000"/>
        </w:rPr>
        <w:t>CIVILNE</w:t>
      </w:r>
      <w:r>
        <w:rPr>
          <w:color w:val="000000"/>
        </w:rPr>
        <w:t xml:space="preserve"> </w:t>
      </w:r>
      <w:r w:rsidR="00594CA9">
        <w:rPr>
          <w:color w:val="000000"/>
        </w:rPr>
        <w:t>ZAŠTITE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29.</w:t>
      </w:r>
    </w:p>
    <w:p w:rsidR="00377D66" w:rsidRDefault="00594CA9">
      <w:pPr>
        <w:spacing w:after="150"/>
      </w:pPr>
      <w:r>
        <w:rPr>
          <w:color w:val="000000"/>
        </w:rPr>
        <w:t>Lična</w:t>
      </w:r>
      <w:r w:rsidR="00161427">
        <w:rPr>
          <w:color w:val="000000"/>
        </w:rPr>
        <w:t xml:space="preserve"> </w:t>
      </w:r>
      <w:r>
        <w:rPr>
          <w:color w:val="000000"/>
        </w:rPr>
        <w:t>karta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formata</w:t>
      </w:r>
      <w:r w:rsidR="00161427">
        <w:rPr>
          <w:color w:val="000000"/>
        </w:rPr>
        <w:t xml:space="preserve"> 74 x 105 mm, </w:t>
      </w:r>
      <w:r>
        <w:rPr>
          <w:color w:val="000000"/>
        </w:rPr>
        <w:t>sa</w:t>
      </w:r>
      <w:r w:rsidR="00161427">
        <w:rPr>
          <w:color w:val="000000"/>
        </w:rPr>
        <w:t xml:space="preserve"> </w:t>
      </w:r>
      <w:r>
        <w:rPr>
          <w:color w:val="000000"/>
        </w:rPr>
        <w:t>pozadinom</w:t>
      </w:r>
      <w:r w:rsidR="00161427">
        <w:rPr>
          <w:color w:val="000000"/>
        </w:rPr>
        <w:t xml:space="preserve"> </w:t>
      </w:r>
      <w:r>
        <w:rPr>
          <w:color w:val="000000"/>
        </w:rPr>
        <w:t>bele</w:t>
      </w:r>
      <w:r w:rsidR="00161427">
        <w:rPr>
          <w:color w:val="000000"/>
        </w:rPr>
        <w:t xml:space="preserve"> </w:t>
      </w:r>
      <w:r>
        <w:rPr>
          <w:color w:val="000000"/>
        </w:rPr>
        <w:t>boje</w:t>
      </w:r>
      <w:r w:rsidR="00161427">
        <w:rPr>
          <w:color w:val="000000"/>
        </w:rPr>
        <w:t xml:space="preserve"> (</w:t>
      </w:r>
      <w:r>
        <w:rPr>
          <w:color w:val="000000"/>
        </w:rPr>
        <w:t>Obrazac</w:t>
      </w:r>
      <w:r w:rsidR="00161427">
        <w:rPr>
          <w:color w:val="000000"/>
        </w:rPr>
        <w:t xml:space="preserve">), </w:t>
      </w:r>
      <w:r>
        <w:rPr>
          <w:color w:val="000000"/>
        </w:rPr>
        <w:t>koji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odštampan</w:t>
      </w:r>
      <w:r w:rsidR="00161427">
        <w:rPr>
          <w:color w:val="000000"/>
        </w:rPr>
        <w:t xml:space="preserve"> </w:t>
      </w:r>
      <w:r>
        <w:rPr>
          <w:color w:val="000000"/>
        </w:rPr>
        <w:t>uz</w:t>
      </w:r>
      <w:r w:rsidR="00161427">
        <w:rPr>
          <w:color w:val="000000"/>
        </w:rPr>
        <w:t xml:space="preserve"> </w:t>
      </w:r>
      <w:r>
        <w:rPr>
          <w:color w:val="000000"/>
        </w:rPr>
        <w:t>ovaj</w:t>
      </w:r>
      <w:r w:rsidR="00161427">
        <w:rPr>
          <w:color w:val="000000"/>
        </w:rPr>
        <w:t xml:space="preserve"> </w:t>
      </w:r>
      <w:r>
        <w:rPr>
          <w:color w:val="000000"/>
        </w:rPr>
        <w:t>pravilnik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čini</w:t>
      </w:r>
      <w:r w:rsidR="00161427">
        <w:rPr>
          <w:color w:val="000000"/>
        </w:rPr>
        <w:t xml:space="preserve"> </w:t>
      </w:r>
      <w:r>
        <w:rPr>
          <w:color w:val="000000"/>
        </w:rPr>
        <w:t>njegov</w:t>
      </w:r>
      <w:r w:rsidR="00161427">
        <w:rPr>
          <w:color w:val="000000"/>
        </w:rPr>
        <w:t xml:space="preserve"> </w:t>
      </w:r>
      <w:r>
        <w:rPr>
          <w:color w:val="000000"/>
        </w:rPr>
        <w:t>sastavni</w:t>
      </w:r>
      <w:r w:rsidR="00161427">
        <w:rPr>
          <w:color w:val="000000"/>
        </w:rPr>
        <w:t xml:space="preserve"> </w:t>
      </w:r>
      <w:r>
        <w:rPr>
          <w:color w:val="000000"/>
        </w:rPr>
        <w:t>deo</w:t>
      </w:r>
      <w:r w:rsidR="00161427">
        <w:rPr>
          <w:color w:val="000000"/>
        </w:rPr>
        <w:t>.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30.</w:t>
      </w:r>
    </w:p>
    <w:p w:rsidR="00377D66" w:rsidRDefault="00594CA9">
      <w:pPr>
        <w:spacing w:after="150"/>
      </w:pPr>
      <w:r>
        <w:rPr>
          <w:color w:val="000000"/>
        </w:rPr>
        <w:t>Lična</w:t>
      </w:r>
      <w:r w:rsidR="00161427">
        <w:rPr>
          <w:color w:val="000000"/>
        </w:rPr>
        <w:t xml:space="preserve"> </w:t>
      </w:r>
      <w:r>
        <w:rPr>
          <w:color w:val="000000"/>
        </w:rPr>
        <w:t>karta</w:t>
      </w:r>
      <w:r w:rsidR="00161427">
        <w:rPr>
          <w:color w:val="000000"/>
        </w:rPr>
        <w:t xml:space="preserve"> </w:t>
      </w:r>
      <w:r>
        <w:rPr>
          <w:color w:val="000000"/>
        </w:rPr>
        <w:t>izdaje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svim</w:t>
      </w:r>
      <w:r w:rsidR="00161427">
        <w:rPr>
          <w:color w:val="000000"/>
        </w:rPr>
        <w:t xml:space="preserve"> </w:t>
      </w:r>
      <w:r>
        <w:rPr>
          <w:color w:val="000000"/>
        </w:rPr>
        <w:t>pripadnicima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služi</w:t>
      </w:r>
      <w:r w:rsidR="00161427">
        <w:rPr>
          <w:color w:val="000000"/>
        </w:rPr>
        <w:t xml:space="preserve"> </w:t>
      </w:r>
      <w:r>
        <w:rPr>
          <w:color w:val="000000"/>
        </w:rPr>
        <w:t>za</w:t>
      </w:r>
      <w:r w:rsidR="00161427">
        <w:rPr>
          <w:color w:val="000000"/>
        </w:rPr>
        <w:t xml:space="preserve"> </w:t>
      </w:r>
      <w:r>
        <w:rPr>
          <w:color w:val="000000"/>
        </w:rPr>
        <w:t>identifikaciju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utvrđivanje</w:t>
      </w:r>
      <w:r w:rsidR="00161427">
        <w:rPr>
          <w:color w:val="000000"/>
        </w:rPr>
        <w:t xml:space="preserve"> </w:t>
      </w:r>
      <w:r>
        <w:rPr>
          <w:color w:val="000000"/>
        </w:rPr>
        <w:t>njihovog</w:t>
      </w:r>
      <w:r w:rsidR="00161427">
        <w:rPr>
          <w:color w:val="000000"/>
        </w:rPr>
        <w:t xml:space="preserve"> </w:t>
      </w:r>
      <w:r>
        <w:rPr>
          <w:color w:val="000000"/>
        </w:rPr>
        <w:t>statusa</w:t>
      </w:r>
      <w:r w:rsidR="00161427">
        <w:rPr>
          <w:color w:val="000000"/>
        </w:rPr>
        <w:t>.</w:t>
      </w:r>
    </w:p>
    <w:p w:rsidR="00377D66" w:rsidRDefault="00594CA9">
      <w:pPr>
        <w:spacing w:after="150"/>
      </w:pPr>
      <w:r>
        <w:rPr>
          <w:color w:val="000000"/>
        </w:rPr>
        <w:t>Ličnu</w:t>
      </w:r>
      <w:r w:rsidR="00161427">
        <w:rPr>
          <w:color w:val="000000"/>
        </w:rPr>
        <w:t xml:space="preserve"> </w:t>
      </w:r>
      <w:r>
        <w:rPr>
          <w:color w:val="000000"/>
        </w:rPr>
        <w:t>kartu</w:t>
      </w:r>
      <w:r w:rsidR="00161427">
        <w:rPr>
          <w:color w:val="000000"/>
        </w:rPr>
        <w:t xml:space="preserve"> </w:t>
      </w:r>
      <w:r>
        <w:rPr>
          <w:color w:val="000000"/>
        </w:rPr>
        <w:t>izdaje</w:t>
      </w:r>
      <w:r w:rsidR="00161427">
        <w:rPr>
          <w:color w:val="000000"/>
        </w:rPr>
        <w:t xml:space="preserve"> </w:t>
      </w:r>
      <w:r>
        <w:rPr>
          <w:color w:val="000000"/>
        </w:rPr>
        <w:t>nadležna</w:t>
      </w:r>
      <w:r w:rsidR="00161427">
        <w:rPr>
          <w:color w:val="000000"/>
        </w:rPr>
        <w:t xml:space="preserve"> </w:t>
      </w:r>
      <w:r>
        <w:rPr>
          <w:color w:val="000000"/>
        </w:rPr>
        <w:t>služba</w:t>
      </w:r>
      <w:r w:rsidR="00161427">
        <w:rPr>
          <w:color w:val="000000"/>
        </w:rPr>
        <w:t xml:space="preserve">, </w:t>
      </w:r>
      <w:r>
        <w:rPr>
          <w:color w:val="000000"/>
        </w:rPr>
        <w:t>o</w:t>
      </w:r>
      <w:r w:rsidR="00161427">
        <w:rPr>
          <w:color w:val="000000"/>
        </w:rPr>
        <w:t xml:space="preserve"> </w:t>
      </w:r>
      <w:r>
        <w:rPr>
          <w:color w:val="000000"/>
        </w:rPr>
        <w:t>čemu</w:t>
      </w:r>
      <w:r w:rsidR="00161427">
        <w:rPr>
          <w:color w:val="000000"/>
        </w:rPr>
        <w:t xml:space="preserve"> </w:t>
      </w:r>
      <w:r>
        <w:rPr>
          <w:color w:val="000000"/>
        </w:rPr>
        <w:t>vodi</w:t>
      </w:r>
      <w:r w:rsidR="00161427">
        <w:rPr>
          <w:color w:val="000000"/>
        </w:rPr>
        <w:t xml:space="preserve"> </w:t>
      </w:r>
      <w:r>
        <w:rPr>
          <w:color w:val="000000"/>
        </w:rPr>
        <w:t>evidenciju</w:t>
      </w:r>
      <w:r w:rsidR="00161427">
        <w:rPr>
          <w:color w:val="000000"/>
        </w:rPr>
        <w:t>.</w:t>
      </w:r>
    </w:p>
    <w:p w:rsidR="00377D66" w:rsidRDefault="00594CA9">
      <w:pPr>
        <w:spacing w:after="150"/>
      </w:pPr>
      <w:r>
        <w:rPr>
          <w:color w:val="000000"/>
        </w:rPr>
        <w:t>Lična</w:t>
      </w:r>
      <w:r w:rsidR="00161427">
        <w:rPr>
          <w:color w:val="000000"/>
        </w:rPr>
        <w:t xml:space="preserve"> </w:t>
      </w:r>
      <w:r>
        <w:rPr>
          <w:color w:val="000000"/>
        </w:rPr>
        <w:t>karta</w:t>
      </w:r>
      <w:r w:rsidR="00161427">
        <w:rPr>
          <w:color w:val="000000"/>
        </w:rPr>
        <w:t xml:space="preserve"> </w:t>
      </w:r>
      <w:r>
        <w:rPr>
          <w:color w:val="000000"/>
        </w:rPr>
        <w:t>predstavlјa</w:t>
      </w:r>
      <w:r w:rsidR="00161427">
        <w:rPr>
          <w:color w:val="000000"/>
        </w:rPr>
        <w:t xml:space="preserve"> </w:t>
      </w:r>
      <w:r>
        <w:rPr>
          <w:color w:val="000000"/>
        </w:rPr>
        <w:t>ličnu</w:t>
      </w:r>
      <w:r w:rsidR="00161427">
        <w:rPr>
          <w:color w:val="000000"/>
        </w:rPr>
        <w:t xml:space="preserve"> </w:t>
      </w:r>
      <w:r>
        <w:rPr>
          <w:color w:val="000000"/>
        </w:rPr>
        <w:t>javnu</w:t>
      </w:r>
      <w:r w:rsidR="00161427">
        <w:rPr>
          <w:color w:val="000000"/>
        </w:rPr>
        <w:t xml:space="preserve"> </w:t>
      </w:r>
      <w:r>
        <w:rPr>
          <w:color w:val="000000"/>
        </w:rPr>
        <w:t>ispravu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ima</w:t>
      </w:r>
      <w:r w:rsidR="00161427">
        <w:rPr>
          <w:color w:val="000000"/>
        </w:rPr>
        <w:t xml:space="preserve"> </w:t>
      </w:r>
      <w:r>
        <w:rPr>
          <w:color w:val="000000"/>
        </w:rPr>
        <w:t>rok</w:t>
      </w:r>
      <w:r w:rsidR="00161427">
        <w:rPr>
          <w:color w:val="000000"/>
        </w:rPr>
        <w:t xml:space="preserve"> </w:t>
      </w:r>
      <w:r>
        <w:rPr>
          <w:color w:val="000000"/>
        </w:rPr>
        <w:t>važenja</w:t>
      </w:r>
      <w:r w:rsidR="00161427">
        <w:rPr>
          <w:color w:val="000000"/>
        </w:rPr>
        <w:t xml:space="preserve"> </w:t>
      </w:r>
      <w:r>
        <w:rPr>
          <w:color w:val="000000"/>
        </w:rPr>
        <w:t>pet</w:t>
      </w:r>
      <w:r w:rsidR="00161427">
        <w:rPr>
          <w:color w:val="000000"/>
        </w:rPr>
        <w:t xml:space="preserve"> </w:t>
      </w:r>
      <w:r>
        <w:rPr>
          <w:color w:val="000000"/>
        </w:rPr>
        <w:t>godina</w:t>
      </w:r>
      <w:r w:rsidR="00161427">
        <w:rPr>
          <w:color w:val="000000"/>
        </w:rPr>
        <w:t>.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31.</w:t>
      </w:r>
    </w:p>
    <w:p w:rsidR="00377D66" w:rsidRDefault="00594CA9">
      <w:pPr>
        <w:spacing w:after="150"/>
      </w:pPr>
      <w:r>
        <w:rPr>
          <w:color w:val="000000"/>
        </w:rPr>
        <w:t>Pripadnik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dužan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da</w:t>
      </w:r>
      <w:r w:rsidR="00161427">
        <w:rPr>
          <w:color w:val="000000"/>
        </w:rPr>
        <w:t xml:space="preserve"> </w:t>
      </w:r>
      <w:r>
        <w:rPr>
          <w:color w:val="000000"/>
        </w:rPr>
        <w:t>čuva</w:t>
      </w:r>
      <w:r w:rsidR="00161427">
        <w:rPr>
          <w:color w:val="000000"/>
        </w:rPr>
        <w:t xml:space="preserve"> </w:t>
      </w:r>
      <w:r>
        <w:rPr>
          <w:color w:val="000000"/>
        </w:rPr>
        <w:t>ličnu</w:t>
      </w:r>
      <w:r w:rsidR="00161427">
        <w:rPr>
          <w:color w:val="000000"/>
        </w:rPr>
        <w:t xml:space="preserve"> </w:t>
      </w:r>
      <w:r>
        <w:rPr>
          <w:color w:val="000000"/>
        </w:rPr>
        <w:t>kartu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nosi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slučajevima</w:t>
      </w:r>
      <w:r w:rsidR="00161427">
        <w:rPr>
          <w:color w:val="000000"/>
        </w:rPr>
        <w:t xml:space="preserve"> </w:t>
      </w:r>
      <w:r>
        <w:rPr>
          <w:color w:val="000000"/>
        </w:rPr>
        <w:t>angažovanja</w:t>
      </w:r>
      <w:r w:rsidR="00161427">
        <w:rPr>
          <w:color w:val="000000"/>
        </w:rPr>
        <w:t xml:space="preserve">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zadacima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spasavanja</w:t>
      </w:r>
      <w:r w:rsidR="00161427">
        <w:rPr>
          <w:color w:val="000000"/>
        </w:rPr>
        <w:t>.</w:t>
      </w:r>
    </w:p>
    <w:p w:rsidR="00377D66" w:rsidRDefault="00594CA9">
      <w:pPr>
        <w:spacing w:after="150"/>
      </w:pPr>
      <w:r>
        <w:rPr>
          <w:color w:val="000000"/>
        </w:rPr>
        <w:t>Zabranjeno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ličnu</w:t>
      </w:r>
      <w:r w:rsidR="00161427">
        <w:rPr>
          <w:color w:val="000000"/>
        </w:rPr>
        <w:t xml:space="preserve"> </w:t>
      </w:r>
      <w:r>
        <w:rPr>
          <w:color w:val="000000"/>
        </w:rPr>
        <w:t>kartu</w:t>
      </w:r>
      <w:r w:rsidR="00161427">
        <w:rPr>
          <w:color w:val="000000"/>
        </w:rPr>
        <w:t xml:space="preserve"> </w:t>
      </w:r>
      <w:r>
        <w:rPr>
          <w:color w:val="000000"/>
        </w:rPr>
        <w:t>davati</w:t>
      </w:r>
      <w:r w:rsidR="00161427">
        <w:rPr>
          <w:color w:val="000000"/>
        </w:rPr>
        <w:t xml:space="preserve"> </w:t>
      </w:r>
      <w:r>
        <w:rPr>
          <w:color w:val="000000"/>
        </w:rPr>
        <w:t>drugoj</w:t>
      </w:r>
      <w:r w:rsidR="00161427">
        <w:rPr>
          <w:color w:val="000000"/>
        </w:rPr>
        <w:t xml:space="preserve"> </w:t>
      </w:r>
      <w:r>
        <w:rPr>
          <w:color w:val="000000"/>
        </w:rPr>
        <w:t>osobi</w:t>
      </w:r>
      <w:r w:rsidR="00161427">
        <w:rPr>
          <w:color w:val="000000"/>
        </w:rPr>
        <w:t xml:space="preserve"> </w:t>
      </w:r>
      <w:r>
        <w:rPr>
          <w:color w:val="000000"/>
        </w:rPr>
        <w:t>ili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bilo</w:t>
      </w:r>
      <w:r w:rsidR="00161427">
        <w:rPr>
          <w:color w:val="000000"/>
        </w:rPr>
        <w:t xml:space="preserve"> </w:t>
      </w:r>
      <w:r>
        <w:rPr>
          <w:color w:val="000000"/>
        </w:rPr>
        <w:t>koji</w:t>
      </w:r>
      <w:r w:rsidR="00161427">
        <w:rPr>
          <w:color w:val="000000"/>
        </w:rPr>
        <w:t xml:space="preserve"> </w:t>
      </w:r>
      <w:r>
        <w:rPr>
          <w:color w:val="000000"/>
        </w:rPr>
        <w:t>drugi</w:t>
      </w:r>
      <w:r w:rsidR="00161427">
        <w:rPr>
          <w:color w:val="000000"/>
        </w:rPr>
        <w:t xml:space="preserve"> </w:t>
      </w:r>
      <w:r>
        <w:rPr>
          <w:color w:val="000000"/>
        </w:rPr>
        <w:t>način</w:t>
      </w:r>
      <w:r w:rsidR="00161427">
        <w:rPr>
          <w:color w:val="000000"/>
        </w:rPr>
        <w:t xml:space="preserve"> </w:t>
      </w:r>
      <w:r>
        <w:rPr>
          <w:color w:val="000000"/>
        </w:rPr>
        <w:t>zloupotreblјavati</w:t>
      </w:r>
      <w:r w:rsidR="00161427">
        <w:rPr>
          <w:color w:val="000000"/>
        </w:rPr>
        <w:t>.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32.</w:t>
      </w:r>
    </w:p>
    <w:p w:rsidR="00377D66" w:rsidRDefault="00594CA9">
      <w:pPr>
        <w:spacing w:after="150"/>
      </w:pPr>
      <w:r>
        <w:rPr>
          <w:color w:val="000000"/>
        </w:rPr>
        <w:t>Pripadnik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koji</w:t>
      </w:r>
      <w:r w:rsidR="00161427">
        <w:rPr>
          <w:color w:val="000000"/>
        </w:rPr>
        <w:t xml:space="preserve"> </w:t>
      </w:r>
      <w:r>
        <w:rPr>
          <w:color w:val="000000"/>
        </w:rPr>
        <w:t>izgubi</w:t>
      </w:r>
      <w:r w:rsidR="00161427">
        <w:rPr>
          <w:color w:val="000000"/>
        </w:rPr>
        <w:t xml:space="preserve"> </w:t>
      </w:r>
      <w:r>
        <w:rPr>
          <w:color w:val="000000"/>
        </w:rPr>
        <w:t>ličnu</w:t>
      </w:r>
      <w:r w:rsidR="00161427">
        <w:rPr>
          <w:color w:val="000000"/>
        </w:rPr>
        <w:t xml:space="preserve"> </w:t>
      </w:r>
      <w:r>
        <w:rPr>
          <w:color w:val="000000"/>
        </w:rPr>
        <w:t>kartu</w:t>
      </w:r>
      <w:r w:rsidR="00161427">
        <w:rPr>
          <w:color w:val="000000"/>
        </w:rPr>
        <w:t xml:space="preserve"> </w:t>
      </w:r>
      <w:r>
        <w:rPr>
          <w:color w:val="000000"/>
        </w:rPr>
        <w:t>ili</w:t>
      </w:r>
      <w:r w:rsidR="00161427">
        <w:rPr>
          <w:color w:val="000000"/>
        </w:rPr>
        <w:t xml:space="preserve">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drugi</w:t>
      </w:r>
      <w:r w:rsidR="00161427">
        <w:rPr>
          <w:color w:val="000000"/>
        </w:rPr>
        <w:t xml:space="preserve"> </w:t>
      </w:r>
      <w:r>
        <w:rPr>
          <w:color w:val="000000"/>
        </w:rPr>
        <w:t>način</w:t>
      </w:r>
      <w:r w:rsidR="00161427">
        <w:rPr>
          <w:color w:val="000000"/>
        </w:rPr>
        <w:t xml:space="preserve"> </w:t>
      </w:r>
      <w:r>
        <w:rPr>
          <w:color w:val="000000"/>
        </w:rPr>
        <w:t>ostane</w:t>
      </w:r>
      <w:r w:rsidR="00161427">
        <w:rPr>
          <w:color w:val="000000"/>
        </w:rPr>
        <w:t xml:space="preserve"> </w:t>
      </w:r>
      <w:r>
        <w:rPr>
          <w:color w:val="000000"/>
        </w:rPr>
        <w:t>bez</w:t>
      </w:r>
      <w:r w:rsidR="00161427">
        <w:rPr>
          <w:color w:val="000000"/>
        </w:rPr>
        <w:t xml:space="preserve"> </w:t>
      </w:r>
      <w:r>
        <w:rPr>
          <w:color w:val="000000"/>
        </w:rPr>
        <w:t>nje</w:t>
      </w:r>
      <w:r w:rsidR="00161427">
        <w:rPr>
          <w:color w:val="000000"/>
        </w:rPr>
        <w:t xml:space="preserve">, </w:t>
      </w:r>
      <w:r>
        <w:rPr>
          <w:color w:val="000000"/>
        </w:rPr>
        <w:t>dužan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organu</w:t>
      </w:r>
      <w:r w:rsidR="00161427">
        <w:rPr>
          <w:color w:val="000000"/>
        </w:rPr>
        <w:t xml:space="preserve"> </w:t>
      </w:r>
      <w:r>
        <w:rPr>
          <w:color w:val="000000"/>
        </w:rPr>
        <w:t>koji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izdao</w:t>
      </w:r>
      <w:r w:rsidR="00161427">
        <w:rPr>
          <w:color w:val="000000"/>
        </w:rPr>
        <w:t xml:space="preserve"> </w:t>
      </w:r>
      <w:r>
        <w:rPr>
          <w:color w:val="000000"/>
        </w:rPr>
        <w:t>ličnu</w:t>
      </w:r>
      <w:r w:rsidR="00161427">
        <w:rPr>
          <w:color w:val="000000"/>
        </w:rPr>
        <w:t xml:space="preserve"> </w:t>
      </w:r>
      <w:r>
        <w:rPr>
          <w:color w:val="000000"/>
        </w:rPr>
        <w:t>kartu</w:t>
      </w:r>
      <w:r w:rsidR="00161427">
        <w:rPr>
          <w:color w:val="000000"/>
        </w:rPr>
        <w:t xml:space="preserve"> </w:t>
      </w:r>
      <w:r>
        <w:rPr>
          <w:color w:val="000000"/>
        </w:rPr>
        <w:t>odmah</w:t>
      </w:r>
      <w:r w:rsidR="00161427">
        <w:rPr>
          <w:color w:val="000000"/>
        </w:rPr>
        <w:t xml:space="preserve"> </w:t>
      </w:r>
      <w:r>
        <w:rPr>
          <w:color w:val="000000"/>
        </w:rPr>
        <w:t>da</w:t>
      </w:r>
      <w:r w:rsidR="00161427">
        <w:rPr>
          <w:color w:val="000000"/>
        </w:rPr>
        <w:t xml:space="preserve"> </w:t>
      </w:r>
      <w:r>
        <w:rPr>
          <w:color w:val="000000"/>
        </w:rPr>
        <w:t>prijavi</w:t>
      </w:r>
      <w:r w:rsidR="00161427">
        <w:rPr>
          <w:color w:val="000000"/>
        </w:rPr>
        <w:t xml:space="preserve"> </w:t>
      </w:r>
      <w:r>
        <w:rPr>
          <w:color w:val="000000"/>
        </w:rPr>
        <w:t>njen</w:t>
      </w:r>
      <w:r w:rsidR="00161427">
        <w:rPr>
          <w:color w:val="000000"/>
        </w:rPr>
        <w:t xml:space="preserve"> </w:t>
      </w:r>
      <w:r>
        <w:rPr>
          <w:color w:val="000000"/>
        </w:rPr>
        <w:t>gubitak</w:t>
      </w:r>
      <w:r w:rsidR="00161427">
        <w:rPr>
          <w:color w:val="000000"/>
        </w:rPr>
        <w:t xml:space="preserve">, </w:t>
      </w:r>
      <w:r>
        <w:rPr>
          <w:color w:val="000000"/>
        </w:rPr>
        <w:t>odnosno</w:t>
      </w:r>
      <w:r w:rsidR="00161427">
        <w:rPr>
          <w:color w:val="000000"/>
        </w:rPr>
        <w:t xml:space="preserve"> </w:t>
      </w:r>
      <w:r>
        <w:rPr>
          <w:color w:val="000000"/>
        </w:rPr>
        <w:t>nestanak</w:t>
      </w:r>
      <w:r w:rsidR="00161427">
        <w:rPr>
          <w:color w:val="000000"/>
        </w:rPr>
        <w:t>.</w:t>
      </w:r>
    </w:p>
    <w:p w:rsidR="00377D66" w:rsidRDefault="00594CA9">
      <w:pPr>
        <w:spacing w:after="150"/>
      </w:pPr>
      <w:r>
        <w:rPr>
          <w:color w:val="000000"/>
        </w:rPr>
        <w:t>Nadležna</w:t>
      </w:r>
      <w:r w:rsidR="00161427">
        <w:rPr>
          <w:color w:val="000000"/>
        </w:rPr>
        <w:t xml:space="preserve"> </w:t>
      </w:r>
      <w:r>
        <w:rPr>
          <w:color w:val="000000"/>
        </w:rPr>
        <w:t>služba</w:t>
      </w:r>
      <w:r w:rsidR="00161427">
        <w:rPr>
          <w:color w:val="000000"/>
        </w:rPr>
        <w:t xml:space="preserve"> </w:t>
      </w:r>
      <w:r>
        <w:rPr>
          <w:color w:val="000000"/>
        </w:rPr>
        <w:t>izdaje</w:t>
      </w:r>
      <w:r w:rsidR="00161427">
        <w:rPr>
          <w:color w:val="000000"/>
        </w:rPr>
        <w:t xml:space="preserve"> </w:t>
      </w:r>
      <w:r>
        <w:rPr>
          <w:color w:val="000000"/>
        </w:rPr>
        <w:t>novu</w:t>
      </w:r>
      <w:r w:rsidR="00161427">
        <w:rPr>
          <w:color w:val="000000"/>
        </w:rPr>
        <w:t xml:space="preserve"> </w:t>
      </w:r>
      <w:r>
        <w:rPr>
          <w:color w:val="000000"/>
        </w:rPr>
        <w:t>ličnu</w:t>
      </w:r>
      <w:r w:rsidR="00161427">
        <w:rPr>
          <w:color w:val="000000"/>
        </w:rPr>
        <w:t xml:space="preserve"> </w:t>
      </w:r>
      <w:r>
        <w:rPr>
          <w:color w:val="000000"/>
        </w:rPr>
        <w:t>kartu</w:t>
      </w:r>
      <w:r w:rsidR="00161427">
        <w:rPr>
          <w:color w:val="000000"/>
        </w:rPr>
        <w:t xml:space="preserve">: </w:t>
      </w:r>
      <w:r>
        <w:rPr>
          <w:color w:val="000000"/>
        </w:rPr>
        <w:t>po</w:t>
      </w:r>
      <w:r w:rsidR="00161427">
        <w:rPr>
          <w:color w:val="000000"/>
        </w:rPr>
        <w:t xml:space="preserve"> </w:t>
      </w:r>
      <w:r>
        <w:rPr>
          <w:color w:val="000000"/>
        </w:rPr>
        <w:t>isteku</w:t>
      </w:r>
      <w:r w:rsidR="00161427">
        <w:rPr>
          <w:color w:val="000000"/>
        </w:rPr>
        <w:t xml:space="preserve"> </w:t>
      </w:r>
      <w:r>
        <w:rPr>
          <w:color w:val="000000"/>
        </w:rPr>
        <w:t>važnosti</w:t>
      </w:r>
      <w:r w:rsidR="00161427">
        <w:rPr>
          <w:color w:val="000000"/>
        </w:rPr>
        <w:t xml:space="preserve"> </w:t>
      </w:r>
      <w:r>
        <w:rPr>
          <w:color w:val="000000"/>
        </w:rPr>
        <w:t>stare</w:t>
      </w:r>
      <w:r w:rsidR="00161427">
        <w:rPr>
          <w:color w:val="000000"/>
        </w:rPr>
        <w:t xml:space="preserve">; </w:t>
      </w:r>
      <w:r>
        <w:rPr>
          <w:color w:val="000000"/>
        </w:rPr>
        <w:t>ako</w:t>
      </w:r>
      <w:r w:rsidR="00161427">
        <w:rPr>
          <w:color w:val="000000"/>
        </w:rPr>
        <w:t xml:space="preserve"> </w:t>
      </w:r>
      <w:r>
        <w:rPr>
          <w:color w:val="000000"/>
        </w:rPr>
        <w:t>pripadnik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promeni</w:t>
      </w:r>
      <w:r w:rsidR="00161427">
        <w:rPr>
          <w:color w:val="000000"/>
        </w:rPr>
        <w:t xml:space="preserve"> </w:t>
      </w:r>
      <w:r>
        <w:rPr>
          <w:color w:val="000000"/>
        </w:rPr>
        <w:t>ime</w:t>
      </w:r>
      <w:r w:rsidR="00161427">
        <w:rPr>
          <w:color w:val="000000"/>
        </w:rPr>
        <w:t xml:space="preserve"> </w:t>
      </w:r>
      <w:r>
        <w:rPr>
          <w:color w:val="000000"/>
        </w:rPr>
        <w:t>ili</w:t>
      </w:r>
      <w:r w:rsidR="00161427">
        <w:rPr>
          <w:color w:val="000000"/>
        </w:rPr>
        <w:t xml:space="preserve"> </w:t>
      </w:r>
      <w:r>
        <w:rPr>
          <w:color w:val="000000"/>
        </w:rPr>
        <w:t>prezime</w:t>
      </w:r>
      <w:r w:rsidR="00161427">
        <w:rPr>
          <w:color w:val="000000"/>
        </w:rPr>
        <w:t xml:space="preserve">; </w:t>
      </w:r>
      <w:r>
        <w:rPr>
          <w:color w:val="000000"/>
        </w:rPr>
        <w:t>kada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lična</w:t>
      </w:r>
      <w:r w:rsidR="00161427">
        <w:rPr>
          <w:color w:val="000000"/>
        </w:rPr>
        <w:t xml:space="preserve"> </w:t>
      </w:r>
      <w:r>
        <w:rPr>
          <w:color w:val="000000"/>
        </w:rPr>
        <w:t>karta</w:t>
      </w:r>
      <w:r w:rsidR="00161427">
        <w:rPr>
          <w:color w:val="000000"/>
        </w:rPr>
        <w:t xml:space="preserve"> </w:t>
      </w:r>
      <w:r>
        <w:rPr>
          <w:color w:val="000000"/>
        </w:rPr>
        <w:t>ošteti</w:t>
      </w:r>
      <w:r w:rsidR="00161427">
        <w:rPr>
          <w:color w:val="000000"/>
        </w:rPr>
        <w:t xml:space="preserve">; </w:t>
      </w:r>
      <w:r>
        <w:rPr>
          <w:color w:val="000000"/>
        </w:rPr>
        <w:t>ako</w:t>
      </w:r>
      <w:r w:rsidR="00161427">
        <w:rPr>
          <w:color w:val="000000"/>
        </w:rPr>
        <w:t xml:space="preserve"> </w:t>
      </w:r>
      <w:r>
        <w:rPr>
          <w:color w:val="000000"/>
        </w:rPr>
        <w:t>je</w:t>
      </w:r>
      <w:r w:rsidR="00161427">
        <w:rPr>
          <w:color w:val="000000"/>
        </w:rPr>
        <w:t xml:space="preserve"> </w:t>
      </w:r>
      <w:r>
        <w:rPr>
          <w:color w:val="000000"/>
        </w:rPr>
        <w:t>pripadnik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</w:t>
      </w:r>
      <w:r>
        <w:rPr>
          <w:color w:val="000000"/>
        </w:rPr>
        <w:t>izgubi</w:t>
      </w:r>
      <w:r w:rsidR="00161427">
        <w:rPr>
          <w:color w:val="000000"/>
        </w:rPr>
        <w:t xml:space="preserve"> </w:t>
      </w:r>
      <w:r>
        <w:rPr>
          <w:color w:val="000000"/>
        </w:rPr>
        <w:t>ili</w:t>
      </w:r>
      <w:r w:rsidR="00161427">
        <w:rPr>
          <w:color w:val="000000"/>
        </w:rPr>
        <w:t xml:space="preserve">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drugi</w:t>
      </w:r>
      <w:r w:rsidR="00161427">
        <w:rPr>
          <w:color w:val="000000"/>
        </w:rPr>
        <w:t xml:space="preserve"> </w:t>
      </w:r>
      <w:r>
        <w:rPr>
          <w:color w:val="000000"/>
        </w:rPr>
        <w:t>način</w:t>
      </w:r>
      <w:r w:rsidR="00161427">
        <w:rPr>
          <w:color w:val="000000"/>
        </w:rPr>
        <w:t xml:space="preserve"> </w:t>
      </w:r>
      <w:r>
        <w:rPr>
          <w:color w:val="000000"/>
        </w:rPr>
        <w:t>ostane</w:t>
      </w:r>
      <w:r w:rsidR="00161427">
        <w:rPr>
          <w:color w:val="000000"/>
        </w:rPr>
        <w:t xml:space="preserve"> </w:t>
      </w:r>
      <w:r>
        <w:rPr>
          <w:color w:val="000000"/>
        </w:rPr>
        <w:t>bez</w:t>
      </w:r>
      <w:r w:rsidR="00161427">
        <w:rPr>
          <w:color w:val="000000"/>
        </w:rPr>
        <w:t xml:space="preserve"> </w:t>
      </w:r>
      <w:r>
        <w:rPr>
          <w:color w:val="000000"/>
        </w:rPr>
        <w:t>nje</w:t>
      </w:r>
      <w:r w:rsidR="00161427">
        <w:rPr>
          <w:color w:val="000000"/>
        </w:rPr>
        <w:t>.</w:t>
      </w:r>
    </w:p>
    <w:p w:rsidR="00377D66" w:rsidRDefault="00161427">
      <w:pPr>
        <w:spacing w:after="120"/>
        <w:jc w:val="center"/>
      </w:pPr>
      <w:r>
        <w:rPr>
          <w:color w:val="000000"/>
        </w:rPr>
        <w:t xml:space="preserve">VIII. </w:t>
      </w:r>
      <w:r w:rsidR="00594CA9">
        <w:rPr>
          <w:color w:val="000000"/>
        </w:rPr>
        <w:t>PRELAZNA</w:t>
      </w:r>
      <w:r>
        <w:rPr>
          <w:color w:val="000000"/>
        </w:rPr>
        <w:t xml:space="preserve"> </w:t>
      </w:r>
      <w:r w:rsidR="00594CA9">
        <w:rPr>
          <w:color w:val="000000"/>
        </w:rPr>
        <w:t>I</w:t>
      </w:r>
      <w:r>
        <w:rPr>
          <w:color w:val="000000"/>
        </w:rPr>
        <w:t xml:space="preserve"> </w:t>
      </w:r>
      <w:r w:rsidR="00594CA9">
        <w:rPr>
          <w:color w:val="000000"/>
        </w:rPr>
        <w:t>ZAVRŠNE</w:t>
      </w:r>
      <w:r>
        <w:rPr>
          <w:color w:val="000000"/>
        </w:rPr>
        <w:t xml:space="preserve"> </w:t>
      </w:r>
      <w:r w:rsidR="00594CA9">
        <w:rPr>
          <w:color w:val="000000"/>
        </w:rPr>
        <w:t>ODREDBE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33.</w:t>
      </w:r>
    </w:p>
    <w:p w:rsidR="00377D66" w:rsidRDefault="00594CA9">
      <w:pPr>
        <w:spacing w:after="150"/>
      </w:pPr>
      <w:r>
        <w:rPr>
          <w:color w:val="000000"/>
        </w:rPr>
        <w:t>Uniforme</w:t>
      </w:r>
      <w:r w:rsidR="00161427">
        <w:rPr>
          <w:color w:val="000000"/>
        </w:rPr>
        <w:t xml:space="preserve"> </w:t>
      </w:r>
      <w:r>
        <w:rPr>
          <w:color w:val="000000"/>
        </w:rPr>
        <w:t>koje</w:t>
      </w:r>
      <w:r w:rsidR="00161427">
        <w:rPr>
          <w:color w:val="000000"/>
        </w:rPr>
        <w:t xml:space="preserve"> </w:t>
      </w:r>
      <w:r>
        <w:rPr>
          <w:color w:val="000000"/>
        </w:rPr>
        <w:t>su</w:t>
      </w:r>
      <w:r w:rsidR="00161427">
        <w:rPr>
          <w:color w:val="000000"/>
        </w:rPr>
        <w:t xml:space="preserve"> </w:t>
      </w:r>
      <w:r>
        <w:rPr>
          <w:color w:val="000000"/>
        </w:rPr>
        <w:t>nabavlјene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skladu</w:t>
      </w:r>
      <w:r w:rsidR="00161427">
        <w:rPr>
          <w:color w:val="000000"/>
        </w:rPr>
        <w:t xml:space="preserve"> </w:t>
      </w:r>
      <w:r>
        <w:rPr>
          <w:color w:val="000000"/>
        </w:rPr>
        <w:t>sa</w:t>
      </w:r>
      <w:r w:rsidR="00161427">
        <w:rPr>
          <w:color w:val="000000"/>
        </w:rPr>
        <w:t xml:space="preserve"> </w:t>
      </w:r>
      <w:r>
        <w:rPr>
          <w:color w:val="000000"/>
        </w:rPr>
        <w:t>propisom</w:t>
      </w:r>
      <w:r w:rsidR="00161427">
        <w:rPr>
          <w:color w:val="000000"/>
        </w:rPr>
        <w:t xml:space="preserve"> </w:t>
      </w:r>
      <w:r>
        <w:rPr>
          <w:color w:val="000000"/>
        </w:rPr>
        <w:t>koji</w:t>
      </w:r>
      <w:r w:rsidR="00161427">
        <w:rPr>
          <w:color w:val="000000"/>
        </w:rPr>
        <w:t xml:space="preserve"> </w:t>
      </w:r>
      <w:r>
        <w:rPr>
          <w:color w:val="000000"/>
        </w:rPr>
        <w:t>prestaje</w:t>
      </w:r>
      <w:r w:rsidR="00161427">
        <w:rPr>
          <w:color w:val="000000"/>
        </w:rPr>
        <w:t xml:space="preserve"> </w:t>
      </w:r>
      <w:r>
        <w:rPr>
          <w:color w:val="000000"/>
        </w:rPr>
        <w:t>da</w:t>
      </w:r>
      <w:r w:rsidR="00161427">
        <w:rPr>
          <w:color w:val="000000"/>
        </w:rPr>
        <w:t xml:space="preserve"> </w:t>
      </w:r>
      <w:r>
        <w:rPr>
          <w:color w:val="000000"/>
        </w:rPr>
        <w:t>važi</w:t>
      </w:r>
      <w:r w:rsidR="00161427">
        <w:rPr>
          <w:color w:val="000000"/>
        </w:rPr>
        <w:t xml:space="preserve"> </w:t>
      </w:r>
      <w:r>
        <w:rPr>
          <w:color w:val="000000"/>
        </w:rPr>
        <w:t>početkom</w:t>
      </w:r>
      <w:r w:rsidR="00161427">
        <w:rPr>
          <w:color w:val="000000"/>
        </w:rPr>
        <w:t xml:space="preserve"> </w:t>
      </w:r>
      <w:r>
        <w:rPr>
          <w:color w:val="000000"/>
        </w:rPr>
        <w:t>primene</w:t>
      </w:r>
      <w:r w:rsidR="00161427">
        <w:rPr>
          <w:color w:val="000000"/>
        </w:rPr>
        <w:t xml:space="preserve"> </w:t>
      </w:r>
      <w:r>
        <w:rPr>
          <w:color w:val="000000"/>
        </w:rPr>
        <w:t>ovog</w:t>
      </w:r>
      <w:r w:rsidR="00161427">
        <w:rPr>
          <w:color w:val="000000"/>
        </w:rPr>
        <w:t xml:space="preserve"> </w:t>
      </w:r>
      <w:r>
        <w:rPr>
          <w:color w:val="000000"/>
        </w:rPr>
        <w:t>pravilnika</w:t>
      </w:r>
      <w:r w:rsidR="00161427">
        <w:rPr>
          <w:color w:val="000000"/>
        </w:rPr>
        <w:t xml:space="preserve"> </w:t>
      </w:r>
      <w:r>
        <w:rPr>
          <w:color w:val="000000"/>
        </w:rPr>
        <w:t>mogu</w:t>
      </w:r>
      <w:r w:rsidR="00161427">
        <w:rPr>
          <w:color w:val="000000"/>
        </w:rPr>
        <w:t xml:space="preserve"> </w:t>
      </w:r>
      <w:r>
        <w:rPr>
          <w:color w:val="000000"/>
        </w:rPr>
        <w:t>se</w:t>
      </w:r>
      <w:r w:rsidR="00161427">
        <w:rPr>
          <w:color w:val="000000"/>
        </w:rPr>
        <w:t xml:space="preserve"> </w:t>
      </w:r>
      <w:r>
        <w:rPr>
          <w:color w:val="000000"/>
        </w:rPr>
        <w:t>koristiti</w:t>
      </w:r>
      <w:r w:rsidR="00161427">
        <w:rPr>
          <w:color w:val="000000"/>
        </w:rPr>
        <w:t xml:space="preserve"> </w:t>
      </w:r>
      <w:r>
        <w:rPr>
          <w:color w:val="000000"/>
        </w:rPr>
        <w:t>do</w:t>
      </w:r>
      <w:r w:rsidR="00161427">
        <w:rPr>
          <w:color w:val="000000"/>
        </w:rPr>
        <w:t xml:space="preserve"> </w:t>
      </w:r>
      <w:r>
        <w:rPr>
          <w:color w:val="000000"/>
        </w:rPr>
        <w:t>pribavlјanja</w:t>
      </w:r>
      <w:r w:rsidR="00161427">
        <w:rPr>
          <w:color w:val="000000"/>
        </w:rPr>
        <w:t xml:space="preserve"> </w:t>
      </w:r>
      <w:r>
        <w:rPr>
          <w:color w:val="000000"/>
        </w:rPr>
        <w:t>uniformi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skladu</w:t>
      </w:r>
      <w:r w:rsidR="00161427">
        <w:rPr>
          <w:color w:val="000000"/>
        </w:rPr>
        <w:t xml:space="preserve"> </w:t>
      </w:r>
      <w:r>
        <w:rPr>
          <w:color w:val="000000"/>
        </w:rPr>
        <w:t>sa</w:t>
      </w:r>
      <w:r w:rsidR="00161427">
        <w:rPr>
          <w:color w:val="000000"/>
        </w:rPr>
        <w:t xml:space="preserve"> </w:t>
      </w:r>
      <w:r>
        <w:rPr>
          <w:color w:val="000000"/>
        </w:rPr>
        <w:t>ovim</w:t>
      </w:r>
      <w:r w:rsidR="00161427">
        <w:rPr>
          <w:color w:val="000000"/>
        </w:rPr>
        <w:t xml:space="preserve"> </w:t>
      </w:r>
      <w:r>
        <w:rPr>
          <w:color w:val="000000"/>
        </w:rPr>
        <w:t>pravilnikom</w:t>
      </w:r>
      <w:r w:rsidR="00161427">
        <w:rPr>
          <w:color w:val="000000"/>
        </w:rPr>
        <w:t>.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34.</w:t>
      </w:r>
    </w:p>
    <w:p w:rsidR="00377D66" w:rsidRDefault="00594CA9">
      <w:pPr>
        <w:spacing w:after="150"/>
      </w:pPr>
      <w:r>
        <w:rPr>
          <w:color w:val="000000"/>
        </w:rPr>
        <w:t>Danom</w:t>
      </w:r>
      <w:r w:rsidR="00161427">
        <w:rPr>
          <w:color w:val="000000"/>
        </w:rPr>
        <w:t xml:space="preserve"> </w:t>
      </w:r>
      <w:r>
        <w:rPr>
          <w:color w:val="000000"/>
        </w:rPr>
        <w:t>stupanja</w:t>
      </w:r>
      <w:r w:rsidR="00161427">
        <w:rPr>
          <w:color w:val="000000"/>
        </w:rPr>
        <w:t xml:space="preserve">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snagu</w:t>
      </w:r>
      <w:r w:rsidR="00161427">
        <w:rPr>
          <w:color w:val="000000"/>
        </w:rPr>
        <w:t xml:space="preserve"> </w:t>
      </w:r>
      <w:r>
        <w:rPr>
          <w:color w:val="000000"/>
        </w:rPr>
        <w:t>ovog</w:t>
      </w:r>
      <w:r w:rsidR="00161427">
        <w:rPr>
          <w:color w:val="000000"/>
        </w:rPr>
        <w:t xml:space="preserve"> </w:t>
      </w:r>
      <w:r>
        <w:rPr>
          <w:color w:val="000000"/>
        </w:rPr>
        <w:t>pravilnika</w:t>
      </w:r>
      <w:r w:rsidR="00161427">
        <w:rPr>
          <w:color w:val="000000"/>
        </w:rPr>
        <w:t xml:space="preserve"> </w:t>
      </w:r>
      <w:r>
        <w:rPr>
          <w:color w:val="000000"/>
        </w:rPr>
        <w:t>prestaje</w:t>
      </w:r>
      <w:r w:rsidR="00161427">
        <w:rPr>
          <w:color w:val="000000"/>
        </w:rPr>
        <w:t xml:space="preserve"> </w:t>
      </w:r>
      <w:r>
        <w:rPr>
          <w:color w:val="000000"/>
        </w:rPr>
        <w:t>da</w:t>
      </w:r>
      <w:r w:rsidR="00161427">
        <w:rPr>
          <w:color w:val="000000"/>
        </w:rPr>
        <w:t xml:space="preserve"> </w:t>
      </w:r>
      <w:r>
        <w:rPr>
          <w:color w:val="000000"/>
        </w:rPr>
        <w:t>važi</w:t>
      </w:r>
      <w:r w:rsidR="00161427">
        <w:rPr>
          <w:color w:val="000000"/>
        </w:rPr>
        <w:t xml:space="preserve"> </w:t>
      </w:r>
      <w:r>
        <w:rPr>
          <w:color w:val="000000"/>
        </w:rPr>
        <w:t>Pravilnik</w:t>
      </w:r>
      <w:r w:rsidR="00161427">
        <w:rPr>
          <w:color w:val="000000"/>
        </w:rPr>
        <w:t xml:space="preserve"> </w:t>
      </w:r>
      <w:r>
        <w:rPr>
          <w:color w:val="000000"/>
        </w:rPr>
        <w:t>o</w:t>
      </w:r>
      <w:r w:rsidR="00161427">
        <w:rPr>
          <w:color w:val="000000"/>
        </w:rPr>
        <w:t xml:space="preserve"> </w:t>
      </w:r>
      <w:r>
        <w:rPr>
          <w:color w:val="000000"/>
        </w:rPr>
        <w:t>uniformi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oznakama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, </w:t>
      </w:r>
      <w:r>
        <w:rPr>
          <w:color w:val="000000"/>
        </w:rPr>
        <w:t>oznakama</w:t>
      </w:r>
      <w:r w:rsidR="00161427">
        <w:rPr>
          <w:color w:val="000000"/>
        </w:rPr>
        <w:t xml:space="preserve"> </w:t>
      </w:r>
      <w:r>
        <w:rPr>
          <w:color w:val="000000"/>
        </w:rPr>
        <w:t>funkcija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specijalnosti</w:t>
      </w:r>
      <w:r w:rsidR="00161427">
        <w:rPr>
          <w:color w:val="000000"/>
        </w:rPr>
        <w:t xml:space="preserve"> </w:t>
      </w:r>
      <w:r>
        <w:rPr>
          <w:color w:val="000000"/>
        </w:rPr>
        <w:t>i</w:t>
      </w:r>
      <w:r w:rsidR="00161427">
        <w:rPr>
          <w:color w:val="000000"/>
        </w:rPr>
        <w:t xml:space="preserve"> </w:t>
      </w:r>
      <w:r>
        <w:rPr>
          <w:color w:val="000000"/>
        </w:rPr>
        <w:t>ličnoj</w:t>
      </w:r>
      <w:r w:rsidR="00161427">
        <w:rPr>
          <w:color w:val="000000"/>
        </w:rPr>
        <w:t xml:space="preserve"> </w:t>
      </w:r>
      <w:r>
        <w:rPr>
          <w:color w:val="000000"/>
        </w:rPr>
        <w:t>karti</w:t>
      </w:r>
      <w:r w:rsidR="00161427">
        <w:rPr>
          <w:color w:val="000000"/>
        </w:rPr>
        <w:t xml:space="preserve"> </w:t>
      </w:r>
      <w:r>
        <w:rPr>
          <w:color w:val="000000"/>
        </w:rPr>
        <w:t>pripadnika</w:t>
      </w:r>
      <w:r w:rsidR="00161427">
        <w:rPr>
          <w:color w:val="000000"/>
        </w:rPr>
        <w:t xml:space="preserve"> </w:t>
      </w:r>
      <w:r>
        <w:rPr>
          <w:color w:val="000000"/>
        </w:rPr>
        <w:t>civilne</w:t>
      </w:r>
      <w:r w:rsidR="00161427">
        <w:rPr>
          <w:color w:val="000000"/>
        </w:rPr>
        <w:t xml:space="preserve"> </w:t>
      </w:r>
      <w:r>
        <w:rPr>
          <w:color w:val="000000"/>
        </w:rPr>
        <w:t>zaštite</w:t>
      </w:r>
      <w:r w:rsidR="00161427">
        <w:rPr>
          <w:color w:val="000000"/>
        </w:rPr>
        <w:t xml:space="preserve"> („</w:t>
      </w:r>
      <w:r>
        <w:rPr>
          <w:color w:val="000000"/>
        </w:rPr>
        <w:t>Službeni</w:t>
      </w:r>
      <w:r w:rsidR="00161427">
        <w:rPr>
          <w:color w:val="000000"/>
        </w:rPr>
        <w:t xml:space="preserve"> </w:t>
      </w:r>
      <w:r>
        <w:rPr>
          <w:color w:val="000000"/>
        </w:rPr>
        <w:t>glasnik</w:t>
      </w:r>
      <w:r w:rsidR="00161427">
        <w:rPr>
          <w:color w:val="000000"/>
        </w:rPr>
        <w:t xml:space="preserve"> </w:t>
      </w:r>
      <w:r>
        <w:rPr>
          <w:color w:val="000000"/>
        </w:rPr>
        <w:t>RS</w:t>
      </w:r>
      <w:r w:rsidR="00161427">
        <w:rPr>
          <w:color w:val="000000"/>
        </w:rPr>
        <w:t xml:space="preserve">”, </w:t>
      </w:r>
      <w:r>
        <w:rPr>
          <w:color w:val="000000"/>
        </w:rPr>
        <w:t>br</w:t>
      </w:r>
      <w:r w:rsidR="00161427">
        <w:rPr>
          <w:color w:val="000000"/>
        </w:rPr>
        <w:t xml:space="preserve">. 13/13 </w:t>
      </w:r>
      <w:r>
        <w:rPr>
          <w:color w:val="000000"/>
        </w:rPr>
        <w:t>i</w:t>
      </w:r>
      <w:r w:rsidR="00161427">
        <w:rPr>
          <w:color w:val="000000"/>
        </w:rPr>
        <w:t xml:space="preserve"> 84/14).</w:t>
      </w:r>
    </w:p>
    <w:p w:rsidR="00377D66" w:rsidRDefault="00594CA9">
      <w:pPr>
        <w:spacing w:after="120"/>
        <w:jc w:val="center"/>
      </w:pPr>
      <w:r>
        <w:rPr>
          <w:color w:val="000000"/>
        </w:rPr>
        <w:t>Član</w:t>
      </w:r>
      <w:r w:rsidR="00161427">
        <w:rPr>
          <w:color w:val="000000"/>
        </w:rPr>
        <w:t xml:space="preserve"> 35.</w:t>
      </w:r>
    </w:p>
    <w:p w:rsidR="00377D66" w:rsidRDefault="00594CA9">
      <w:pPr>
        <w:spacing w:after="150"/>
      </w:pPr>
      <w:r>
        <w:rPr>
          <w:color w:val="000000"/>
        </w:rPr>
        <w:lastRenderedPageBreak/>
        <w:t>Ovaj</w:t>
      </w:r>
      <w:r w:rsidR="00161427">
        <w:rPr>
          <w:color w:val="000000"/>
        </w:rPr>
        <w:t xml:space="preserve"> </w:t>
      </w:r>
      <w:r>
        <w:rPr>
          <w:color w:val="000000"/>
        </w:rPr>
        <w:t>pravilnik</w:t>
      </w:r>
      <w:r w:rsidR="00161427">
        <w:rPr>
          <w:color w:val="000000"/>
        </w:rPr>
        <w:t xml:space="preserve"> </w:t>
      </w:r>
      <w:r>
        <w:rPr>
          <w:color w:val="000000"/>
        </w:rPr>
        <w:t>stupa</w:t>
      </w:r>
      <w:r w:rsidR="00161427">
        <w:rPr>
          <w:color w:val="000000"/>
        </w:rPr>
        <w:t xml:space="preserve"> </w:t>
      </w:r>
      <w:r>
        <w:rPr>
          <w:color w:val="000000"/>
        </w:rPr>
        <w:t>na</w:t>
      </w:r>
      <w:r w:rsidR="00161427">
        <w:rPr>
          <w:color w:val="000000"/>
        </w:rPr>
        <w:t xml:space="preserve"> </w:t>
      </w:r>
      <w:r>
        <w:rPr>
          <w:color w:val="000000"/>
        </w:rPr>
        <w:t>snagu</w:t>
      </w:r>
      <w:r w:rsidR="00161427">
        <w:rPr>
          <w:color w:val="000000"/>
        </w:rPr>
        <w:t xml:space="preserve"> </w:t>
      </w:r>
      <w:r>
        <w:rPr>
          <w:color w:val="000000"/>
        </w:rPr>
        <w:t>osmog</w:t>
      </w:r>
      <w:r w:rsidR="00161427">
        <w:rPr>
          <w:color w:val="000000"/>
        </w:rPr>
        <w:t xml:space="preserve"> </w:t>
      </w:r>
      <w:r>
        <w:rPr>
          <w:color w:val="000000"/>
        </w:rPr>
        <w:t>dana</w:t>
      </w:r>
      <w:r w:rsidR="00161427">
        <w:rPr>
          <w:color w:val="000000"/>
        </w:rPr>
        <w:t xml:space="preserve"> </w:t>
      </w:r>
      <w:r>
        <w:rPr>
          <w:color w:val="000000"/>
        </w:rPr>
        <w:t>od</w:t>
      </w:r>
      <w:r w:rsidR="00161427">
        <w:rPr>
          <w:color w:val="000000"/>
        </w:rPr>
        <w:t xml:space="preserve"> </w:t>
      </w:r>
      <w:r>
        <w:rPr>
          <w:color w:val="000000"/>
        </w:rPr>
        <w:t>dana</w:t>
      </w:r>
      <w:r w:rsidR="00161427">
        <w:rPr>
          <w:color w:val="000000"/>
        </w:rPr>
        <w:t xml:space="preserve"> </w:t>
      </w:r>
      <w:r>
        <w:rPr>
          <w:color w:val="000000"/>
        </w:rPr>
        <w:t>objavlјivanja</w:t>
      </w:r>
      <w:r w:rsidR="00161427">
        <w:rPr>
          <w:color w:val="000000"/>
        </w:rPr>
        <w:t xml:space="preserve"> </w:t>
      </w:r>
      <w:r>
        <w:rPr>
          <w:color w:val="000000"/>
        </w:rPr>
        <w:t>u</w:t>
      </w:r>
      <w:r w:rsidR="00161427">
        <w:rPr>
          <w:color w:val="000000"/>
        </w:rPr>
        <w:t xml:space="preserve"> „</w:t>
      </w:r>
      <w:r>
        <w:rPr>
          <w:color w:val="000000"/>
        </w:rPr>
        <w:t>Službenom</w:t>
      </w:r>
      <w:r w:rsidR="00161427">
        <w:rPr>
          <w:color w:val="000000"/>
        </w:rPr>
        <w:t xml:space="preserve"> </w:t>
      </w:r>
      <w:r>
        <w:rPr>
          <w:color w:val="000000"/>
        </w:rPr>
        <w:t>glasniku</w:t>
      </w:r>
      <w:r w:rsidR="00161427">
        <w:rPr>
          <w:color w:val="000000"/>
        </w:rPr>
        <w:t xml:space="preserve"> </w:t>
      </w:r>
      <w:r>
        <w:rPr>
          <w:color w:val="000000"/>
        </w:rPr>
        <w:t>Republike</w:t>
      </w:r>
      <w:r w:rsidR="00161427">
        <w:rPr>
          <w:color w:val="000000"/>
        </w:rPr>
        <w:t xml:space="preserve"> </w:t>
      </w:r>
      <w:r>
        <w:rPr>
          <w:color w:val="000000"/>
        </w:rPr>
        <w:t>Srbije</w:t>
      </w:r>
      <w:r w:rsidR="00161427">
        <w:rPr>
          <w:color w:val="000000"/>
        </w:rPr>
        <w:t>ˮ.</w:t>
      </w:r>
    </w:p>
    <w:p w:rsidR="00377D66" w:rsidRDefault="00161427">
      <w:pPr>
        <w:spacing w:after="150"/>
        <w:jc w:val="right"/>
      </w:pPr>
      <w:r>
        <w:rPr>
          <w:color w:val="000000"/>
        </w:rPr>
        <w:t xml:space="preserve">01 </w:t>
      </w:r>
      <w:r w:rsidR="00594CA9">
        <w:rPr>
          <w:color w:val="000000"/>
        </w:rPr>
        <w:t>broj</w:t>
      </w:r>
      <w:r>
        <w:rPr>
          <w:color w:val="000000"/>
        </w:rPr>
        <w:t xml:space="preserve"> 273/20-3</w:t>
      </w:r>
    </w:p>
    <w:p w:rsidR="00377D66" w:rsidRDefault="00594CA9">
      <w:pPr>
        <w:spacing w:after="150"/>
        <w:jc w:val="right"/>
      </w:pPr>
      <w:r>
        <w:rPr>
          <w:color w:val="000000"/>
        </w:rPr>
        <w:t>U</w:t>
      </w:r>
      <w:r w:rsidR="00161427">
        <w:rPr>
          <w:color w:val="000000"/>
        </w:rPr>
        <w:t xml:space="preserve"> </w:t>
      </w:r>
      <w:r>
        <w:rPr>
          <w:color w:val="000000"/>
        </w:rPr>
        <w:t>Beogradu</w:t>
      </w:r>
      <w:r w:rsidR="00161427">
        <w:rPr>
          <w:color w:val="000000"/>
        </w:rPr>
        <w:t xml:space="preserve">, 11. </w:t>
      </w:r>
      <w:r>
        <w:rPr>
          <w:color w:val="000000"/>
        </w:rPr>
        <w:t>marta</w:t>
      </w:r>
      <w:r w:rsidR="00161427">
        <w:rPr>
          <w:color w:val="000000"/>
        </w:rPr>
        <w:t xml:space="preserve"> 2020. </w:t>
      </w:r>
      <w:r>
        <w:rPr>
          <w:color w:val="000000"/>
        </w:rPr>
        <w:t>godine</w:t>
      </w:r>
    </w:p>
    <w:p w:rsidR="00377D66" w:rsidRDefault="00594CA9">
      <w:pPr>
        <w:spacing w:after="150"/>
        <w:jc w:val="right"/>
      </w:pPr>
      <w:r>
        <w:rPr>
          <w:color w:val="000000"/>
        </w:rPr>
        <w:t>Ministar</w:t>
      </w:r>
      <w:r w:rsidR="00161427">
        <w:rPr>
          <w:color w:val="000000"/>
        </w:rPr>
        <w:t>,</w:t>
      </w:r>
    </w:p>
    <w:p w:rsidR="003F11F6" w:rsidRDefault="00594CA9">
      <w:pPr>
        <w:spacing w:after="150"/>
        <w:jc w:val="right"/>
        <w:rPr>
          <w:color w:val="000000"/>
        </w:rPr>
      </w:pPr>
      <w:r>
        <w:rPr>
          <w:color w:val="000000"/>
        </w:rPr>
        <w:t>dr</w:t>
      </w:r>
      <w:r w:rsidR="00161427">
        <w:rPr>
          <w:color w:val="000000"/>
        </w:rPr>
        <w:t xml:space="preserve"> </w:t>
      </w:r>
      <w:r>
        <w:rPr>
          <w:b/>
          <w:color w:val="000000"/>
        </w:rPr>
        <w:t>Nebojša</w:t>
      </w:r>
      <w:r w:rsidR="00161427">
        <w:rPr>
          <w:b/>
          <w:color w:val="000000"/>
        </w:rPr>
        <w:t xml:space="preserve"> </w:t>
      </w:r>
      <w:r>
        <w:rPr>
          <w:b/>
          <w:color w:val="000000"/>
        </w:rPr>
        <w:t>Stefanović</w:t>
      </w:r>
      <w:r w:rsidR="00161427">
        <w:rPr>
          <w:b/>
          <w:color w:val="000000"/>
        </w:rPr>
        <w:t>,</w:t>
      </w:r>
      <w:r w:rsidR="00161427">
        <w:rPr>
          <w:color w:val="000000"/>
        </w:rPr>
        <w:t xml:space="preserve"> </w:t>
      </w:r>
      <w:r>
        <w:rPr>
          <w:color w:val="000000"/>
        </w:rPr>
        <w:t>s</w:t>
      </w:r>
      <w:r w:rsidR="00161427">
        <w:rPr>
          <w:color w:val="000000"/>
        </w:rPr>
        <w:t>.</w:t>
      </w:r>
      <w:r>
        <w:rPr>
          <w:color w:val="000000"/>
        </w:rPr>
        <w:t>r</w:t>
      </w:r>
      <w:r w:rsidR="00161427">
        <w:rPr>
          <w:color w:val="000000"/>
        </w:rPr>
        <w:t>.</w:t>
      </w:r>
    </w:p>
    <w:p w:rsidR="003F11F6" w:rsidRPr="00FC5D34" w:rsidRDefault="003F11F6">
      <w:pPr>
        <w:rPr>
          <w:color w:val="000000"/>
        </w:rPr>
      </w:pPr>
      <w:r>
        <w:rPr>
          <w:color w:val="000000"/>
        </w:rPr>
        <w:br w:type="page"/>
      </w:r>
    </w:p>
    <w:p w:rsidR="003F11F6" w:rsidRDefault="003F11F6">
      <w:pPr>
        <w:rPr>
          <w:color w:val="000000"/>
        </w:rPr>
      </w:pPr>
      <w:r w:rsidRPr="003F11F6">
        <w:rPr>
          <w:noProof/>
          <w:color w:val="000000"/>
          <w:lang w:val="sr-Latn-RS" w:eastAsia="sr-Latn-RS"/>
        </w:rPr>
        <w:lastRenderedPageBreak/>
        <w:drawing>
          <wp:inline distT="0" distB="0" distL="0" distR="0">
            <wp:extent cx="5732145" cy="8046038"/>
            <wp:effectExtent l="0" t="0" r="0" b="0"/>
            <wp:docPr id="2" name="Picture 1" descr="http://www.pravno-informacioni-sistem.rs/SlGlasnikPortal/slike/MUP_Page_01.png&amp;doctype=reg&amp;abc=cba&amp;eli=true&amp;eliActId=430131&amp;regactid=43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avno-informacioni-sistem.rs/SlGlasnikPortal/slike/MUP_Page_01.png&amp;doctype=reg&amp;abc=cba&amp;eli=true&amp;eliActId=430131&amp;regactid=4301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4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F6" w:rsidRDefault="003F11F6">
      <w:pPr>
        <w:rPr>
          <w:color w:val="000000"/>
        </w:rPr>
      </w:pPr>
      <w:r>
        <w:rPr>
          <w:color w:val="000000"/>
        </w:rPr>
        <w:br w:type="page"/>
      </w:r>
    </w:p>
    <w:p w:rsidR="003F11F6" w:rsidRDefault="003F11F6">
      <w:pPr>
        <w:rPr>
          <w:color w:val="000000"/>
        </w:rPr>
      </w:pPr>
      <w:r w:rsidRPr="003F11F6">
        <w:rPr>
          <w:noProof/>
          <w:color w:val="000000"/>
          <w:lang w:val="sr-Latn-RS" w:eastAsia="sr-Latn-RS"/>
        </w:rPr>
        <w:lastRenderedPageBreak/>
        <w:drawing>
          <wp:inline distT="0" distB="0" distL="0" distR="0">
            <wp:extent cx="5732145" cy="8046038"/>
            <wp:effectExtent l="0" t="0" r="0" b="0"/>
            <wp:docPr id="4" name="Picture 4" descr="http://www.pravno-informacioni-sistem.rs/SlGlasnikPortal/slike/MUP_Page_07.png&amp;doctype=reg&amp;abc=cba&amp;eli=true&amp;eliActId=430131&amp;regactid=43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avno-informacioni-sistem.rs/SlGlasnikPortal/slike/MUP_Page_07.png&amp;doctype=reg&amp;abc=cba&amp;eli=true&amp;eliActId=430131&amp;regactid=4301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4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F6" w:rsidRDefault="003F11F6">
      <w:pPr>
        <w:rPr>
          <w:color w:val="000000"/>
        </w:rPr>
      </w:pPr>
      <w:r>
        <w:rPr>
          <w:color w:val="000000"/>
        </w:rPr>
        <w:br w:type="page"/>
      </w:r>
    </w:p>
    <w:p w:rsidR="003F11F6" w:rsidRPr="003F11F6" w:rsidRDefault="003F11F6">
      <w:pPr>
        <w:rPr>
          <w:color w:val="000000"/>
        </w:rPr>
      </w:pPr>
    </w:p>
    <w:p w:rsidR="003F11F6" w:rsidRDefault="003F11F6">
      <w:pPr>
        <w:rPr>
          <w:color w:val="000000"/>
        </w:rPr>
      </w:pPr>
      <w:r w:rsidRPr="003F11F6">
        <w:rPr>
          <w:noProof/>
          <w:color w:val="000000"/>
          <w:lang w:val="sr-Latn-RS" w:eastAsia="sr-Latn-RS"/>
        </w:rPr>
        <w:drawing>
          <wp:inline distT="0" distB="0" distL="0" distR="0">
            <wp:extent cx="5732145" cy="8046038"/>
            <wp:effectExtent l="19050" t="0" r="1905" b="0"/>
            <wp:docPr id="7" name="Picture 7" descr="http://www.pravno-informacioni-sistem.rs/SlGlasnikPortal/slike/MUP_Page_09.png&amp;doctype=reg&amp;abc=cba&amp;eli=true&amp;eliActId=430131&amp;regactid=43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avno-informacioni-sistem.rs/SlGlasnikPortal/slike/MUP_Page_09.png&amp;doctype=reg&amp;abc=cba&amp;eli=true&amp;eliActId=430131&amp;regactid=4301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4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F6" w:rsidRDefault="003F11F6">
      <w:pPr>
        <w:rPr>
          <w:color w:val="000000"/>
        </w:rPr>
      </w:pPr>
      <w:r>
        <w:rPr>
          <w:color w:val="000000"/>
        </w:rPr>
        <w:br w:type="page"/>
      </w:r>
    </w:p>
    <w:p w:rsidR="003F11F6" w:rsidRDefault="003F11F6">
      <w:pPr>
        <w:rPr>
          <w:color w:val="000000"/>
        </w:rPr>
      </w:pPr>
      <w:r w:rsidRPr="003F11F6">
        <w:rPr>
          <w:noProof/>
          <w:color w:val="000000"/>
          <w:lang w:val="sr-Latn-RS" w:eastAsia="sr-Latn-RS"/>
        </w:rPr>
        <w:lastRenderedPageBreak/>
        <w:drawing>
          <wp:inline distT="0" distB="0" distL="0" distR="0">
            <wp:extent cx="5732145" cy="8046038"/>
            <wp:effectExtent l="0" t="0" r="0" b="0"/>
            <wp:docPr id="10" name="Picture 10" descr="http://www.pravno-informacioni-sistem.rs/SlGlasnikPortal/slike/MUP_Page_14.png&amp;doctype=reg&amp;abc=cba&amp;eli=true&amp;eliActId=430131&amp;regactid=43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avno-informacioni-sistem.rs/SlGlasnikPortal/slike/MUP_Page_14.png&amp;doctype=reg&amp;abc=cba&amp;eli=true&amp;eliActId=430131&amp;regactid=4301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4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 w:rsidR="003F11F6" w:rsidRDefault="003F11F6">
      <w:pPr>
        <w:rPr>
          <w:color w:val="000000"/>
        </w:rPr>
      </w:pPr>
    </w:p>
    <w:p w:rsidR="00377D66" w:rsidRDefault="003F11F6">
      <w:pPr>
        <w:spacing w:after="150"/>
        <w:jc w:val="right"/>
      </w:pPr>
      <w:r>
        <w:rPr>
          <w:noProof/>
          <w:lang w:val="sr-Latn-RS" w:eastAsia="sr-Latn-RS"/>
        </w:rPr>
        <w:drawing>
          <wp:inline distT="0" distB="0" distL="0" distR="0">
            <wp:extent cx="5732145" cy="4198646"/>
            <wp:effectExtent l="1905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9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377D66" w:rsidSect="00377D6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D66"/>
    <w:rsid w:val="00161427"/>
    <w:rsid w:val="001B062D"/>
    <w:rsid w:val="00377D66"/>
    <w:rsid w:val="003F11F6"/>
    <w:rsid w:val="00594CA9"/>
    <w:rsid w:val="00FC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377D6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77D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377D66"/>
  </w:style>
  <w:style w:type="paragraph" w:styleId="BalloonText">
    <w:name w:val="Balloon Text"/>
    <w:basedOn w:val="Normal"/>
    <w:link w:val="BalloonTextChar"/>
    <w:uiPriority w:val="99"/>
    <w:semiHidden/>
    <w:unhideWhenUsed/>
    <w:rsid w:val="003F1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1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377D6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77D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377D66"/>
  </w:style>
  <w:style w:type="paragraph" w:styleId="BalloonText">
    <w:name w:val="Balloon Text"/>
    <w:basedOn w:val="Normal"/>
    <w:link w:val="BalloonTextChar"/>
    <w:uiPriority w:val="99"/>
    <w:semiHidden/>
    <w:unhideWhenUsed/>
    <w:rsid w:val="003F1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1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4486</Words>
  <Characters>24498</Characters>
  <Application>Microsoft Office Word</Application>
  <DocSecurity>0</DocSecurity>
  <Lines>532</Lines>
  <Paragraphs>207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Nadezda Cantrak</dc:creator>
  <cp:lastModifiedBy>nadezda.cantrak</cp:lastModifiedBy>
  <cp:revision>2</cp:revision>
  <dcterms:created xsi:type="dcterms:W3CDTF">2020-10-09T06:54:00Z</dcterms:created>
  <dcterms:modified xsi:type="dcterms:W3CDTF">2020-10-09T06:54:00Z</dcterms:modified>
</cp:coreProperties>
</file>